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8658A" w:rsidR="00F3148A" w:rsidP="2F75097F" w:rsidRDefault="00F3148A" w14:paraId="28D5DFC0" w14:textId="067BF0A2">
      <w:pPr>
        <w:pStyle w:val="Normal"/>
        <w:spacing w:line="280" w:lineRule="atLeast"/>
        <w:rPr>
          <w:rFonts w:ascii="Calibri" w:hAnsi="Calibri" w:eastAsia="Verdana" w:cs="Verdana"/>
        </w:rPr>
      </w:pPr>
      <w:r w:rsidRPr="2F75097F" w:rsidR="00703516">
        <w:rPr>
          <w:rFonts w:ascii="Calibri" w:hAnsi="Calibri" w:eastAsia="Verdana" w:cs="Verdana"/>
        </w:rPr>
        <w:t>Please</w:t>
      </w:r>
      <w:r w:rsidRPr="2F75097F" w:rsidR="00D1477A">
        <w:rPr>
          <w:rFonts w:ascii="Calibri" w:hAnsi="Calibri" w:eastAsia="Verdana" w:cs="Verdana"/>
        </w:rPr>
        <w:t xml:space="preserve"> complete this </w:t>
      </w:r>
      <w:r w:rsidRPr="2F75097F" w:rsidR="003614C4">
        <w:rPr>
          <w:rFonts w:ascii="Calibri" w:hAnsi="Calibri" w:eastAsia="Verdana" w:cs="Verdana"/>
        </w:rPr>
        <w:t>Application</w:t>
      </w:r>
      <w:r w:rsidRPr="2F75097F" w:rsidR="00703516">
        <w:rPr>
          <w:rFonts w:ascii="Calibri" w:hAnsi="Calibri" w:eastAsia="Verdana" w:cs="Verdana"/>
        </w:rPr>
        <w:t xml:space="preserve"> F</w:t>
      </w:r>
      <w:r w:rsidRPr="2F75097F" w:rsidR="00FA7D88">
        <w:rPr>
          <w:rFonts w:ascii="Calibri" w:hAnsi="Calibri" w:eastAsia="Verdana" w:cs="Verdana"/>
        </w:rPr>
        <w:t xml:space="preserve">orm along with </w:t>
      </w:r>
      <w:r w:rsidRPr="2F75097F" w:rsidR="003614C4">
        <w:rPr>
          <w:rFonts w:ascii="Calibri" w:hAnsi="Calibri" w:eastAsia="Verdana" w:cs="Verdana"/>
        </w:rPr>
        <w:t>a Personal Details</w:t>
      </w:r>
      <w:r w:rsidRPr="2F75097F" w:rsidR="00703516">
        <w:rPr>
          <w:rFonts w:ascii="Calibri" w:hAnsi="Calibri" w:eastAsia="Verdana" w:cs="Verdana"/>
        </w:rPr>
        <w:t xml:space="preserve"> </w:t>
      </w:r>
      <w:r w:rsidRPr="2F75097F" w:rsidR="00703516">
        <w:rPr>
          <w:rFonts w:ascii="Calibri" w:hAnsi="Calibri" w:eastAsia="Verdana" w:cs="Verdana"/>
        </w:rPr>
        <w:t>F</w:t>
      </w:r>
      <w:r w:rsidRPr="2F75097F" w:rsidR="00D1477A">
        <w:rPr>
          <w:rFonts w:ascii="Calibri" w:hAnsi="Calibri" w:eastAsia="Verdana" w:cs="Verdana"/>
        </w:rPr>
        <w:t>orm</w:t>
      </w:r>
      <w:r w:rsidRPr="2F75097F" w:rsidR="00703516">
        <w:rPr>
          <w:rFonts w:ascii="Calibri" w:hAnsi="Calibri" w:eastAsia="Verdana" w:cs="Verdana"/>
        </w:rPr>
        <w:t>,</w:t>
      </w:r>
      <w:r w:rsidRPr="2F75097F" w:rsidR="00D1477A">
        <w:rPr>
          <w:rFonts w:ascii="Calibri" w:hAnsi="Calibri" w:eastAsia="Verdana" w:cs="Verdana"/>
        </w:rPr>
        <w:t xml:space="preserve"> and</w:t>
      </w:r>
      <w:r w:rsidRPr="2F75097F" w:rsidR="00D1477A">
        <w:rPr>
          <w:rFonts w:ascii="Calibri" w:hAnsi="Calibri" w:eastAsia="Verdana" w:cs="Verdana"/>
        </w:rPr>
        <w:t xml:space="preserve"> return</w:t>
      </w:r>
      <w:r w:rsidRPr="2F75097F" w:rsidR="00FA7D88">
        <w:rPr>
          <w:rFonts w:ascii="Calibri" w:hAnsi="Calibri" w:eastAsia="Verdana" w:cs="Verdana"/>
        </w:rPr>
        <w:t xml:space="preserve"> them as separate </w:t>
      </w:r>
      <w:r w:rsidRPr="2F75097F" w:rsidR="00D1477A">
        <w:rPr>
          <w:rFonts w:ascii="Calibri" w:hAnsi="Calibri" w:eastAsia="Verdana" w:cs="Verdana"/>
        </w:rPr>
        <w:t>attachment</w:t>
      </w:r>
      <w:r w:rsidRPr="2F75097F" w:rsidR="00FA7D88">
        <w:rPr>
          <w:rFonts w:ascii="Calibri" w:hAnsi="Calibri" w:eastAsia="Verdana" w:cs="Verdana"/>
        </w:rPr>
        <w:t>s</w:t>
      </w:r>
      <w:r w:rsidRPr="2F75097F" w:rsidR="00D1477A">
        <w:rPr>
          <w:rFonts w:ascii="Calibri" w:hAnsi="Calibri" w:eastAsia="Verdana" w:cs="Verdana"/>
        </w:rPr>
        <w:t xml:space="preserve"> to </w:t>
      </w:r>
      <w:hyperlink r:id="Ra0ffb89dbcc54651">
        <w:r w:rsidRPr="2F75097F" w:rsidR="00703516">
          <w:rPr>
            <w:rStyle w:val="Hyperlink"/>
            <w:rFonts w:ascii="Calibri" w:hAnsi="Calibri" w:eastAsia="Verdana" w:cs="Verdana"/>
          </w:rPr>
          <w:t>jobs@openairtheatre.com</w:t>
        </w:r>
      </w:hyperlink>
      <w:r w:rsidRPr="2F75097F" w:rsidR="00703516">
        <w:rPr>
          <w:rFonts w:ascii="Calibri" w:hAnsi="Calibri" w:eastAsia="Verdana" w:cs="Verdana"/>
        </w:rPr>
        <w:t xml:space="preserve">. </w:t>
      </w:r>
      <w:r w:rsidRPr="2F75097F" w:rsidR="00D1477A">
        <w:rPr>
          <w:rFonts w:ascii="Calibri" w:hAnsi="Calibri" w:eastAsia="Verdana" w:cs="Verdana"/>
        </w:rPr>
        <w:t>Please put the title of the vacancy in the subject field. Alternatively</w:t>
      </w:r>
      <w:r w:rsidRPr="2F75097F" w:rsidR="00FA7D88">
        <w:rPr>
          <w:rFonts w:ascii="Calibri" w:hAnsi="Calibri" w:eastAsia="Verdana" w:cs="Verdana"/>
        </w:rPr>
        <w:t>,</w:t>
      </w:r>
      <w:r w:rsidRPr="2F75097F" w:rsidR="00703516">
        <w:rPr>
          <w:rFonts w:ascii="Calibri" w:hAnsi="Calibri" w:eastAsia="Verdana" w:cs="Verdana"/>
        </w:rPr>
        <w:t xml:space="preserve"> you can post these forms</w:t>
      </w:r>
      <w:r w:rsidRPr="2F75097F" w:rsidR="00D1477A">
        <w:rPr>
          <w:rFonts w:ascii="Calibri" w:hAnsi="Calibri" w:eastAsia="Verdana" w:cs="Verdana"/>
        </w:rPr>
        <w:t xml:space="preserve"> t</w:t>
      </w:r>
      <w:r w:rsidRPr="2F75097F" w:rsidR="00703516">
        <w:rPr>
          <w:rFonts w:ascii="Calibri" w:hAnsi="Calibri" w:eastAsia="Verdana" w:cs="Verdana"/>
        </w:rPr>
        <w:t>o Job Applications, Stage Door Gate, Open Air Theatre, Inner Circle, Regent’s Park, London, NW1 4NU.</w:t>
      </w:r>
    </w:p>
    <w:p w:rsidR="00D1477A" w:rsidP="00071916" w:rsidRDefault="00D1477A" w14:paraId="222F77F1" w14:textId="77777777">
      <w:pPr>
        <w:spacing w:line="280" w:lineRule="atLeast"/>
        <w:rPr>
          <w:rFonts w:ascii="Calibri" w:hAnsi="Calibri" w:eastAsia="Verdana" w:cs="Verdana"/>
        </w:rPr>
      </w:pPr>
      <w:r w:rsidRPr="0098658A">
        <w:rPr>
          <w:rFonts w:ascii="Calibri" w:hAnsi="Calibri" w:eastAsia="Verdana" w:cs="Verdana"/>
        </w:rPr>
        <w:t> </w:t>
      </w:r>
    </w:p>
    <w:p w:rsidR="00D1477A" w:rsidP="2B9236A0" w:rsidRDefault="00F3148A" w14:paraId="121928BA" w14:textId="1826AFB3">
      <w:pPr>
        <w:spacing w:line="280" w:lineRule="atLeast"/>
      </w:pPr>
      <w:r w:rsidRPr="2F75097F" w:rsidR="2023752E">
        <w:rPr>
          <w:rFonts w:ascii="Calibri" w:hAnsi="Calibri" w:eastAsia="Verdana" w:cs="Verdana"/>
        </w:rPr>
        <w:t>1</w:t>
      </w:r>
      <w:r w:rsidRPr="2F75097F" w:rsidR="00F3148A">
        <w:rPr>
          <w:rFonts w:ascii="Calibri" w:hAnsi="Calibri" w:eastAsia="Verdana" w:cs="Verdana"/>
        </w:rPr>
        <w:t xml:space="preserve">. </w:t>
      </w:r>
      <w:r w:rsidRPr="2F75097F" w:rsidR="4341B989">
        <w:rPr>
          <w:rFonts w:ascii="Calibri" w:hAnsi="Calibri" w:eastAsia="Verdana" w:cs="Verdana"/>
        </w:rPr>
        <w:t>Please tell us you</w:t>
      </w:r>
      <w:r w:rsidRPr="2F75097F" w:rsidR="7886A2E9">
        <w:rPr>
          <w:rFonts w:ascii="Calibri" w:hAnsi="Calibri" w:eastAsia="Verdana" w:cs="Verdana"/>
        </w:rPr>
        <w:t>r</w:t>
      </w:r>
      <w:r w:rsidRPr="2F75097F" w:rsidR="4341B989">
        <w:rPr>
          <w:rFonts w:ascii="Calibri" w:hAnsi="Calibri" w:eastAsia="Verdana" w:cs="Verdana"/>
        </w:rPr>
        <w:t xml:space="preserve"> discipline (director, playwright, dramaturg, designer etc)</w:t>
      </w:r>
    </w:p>
    <w:tbl>
      <w:tblPr>
        <w:tblW w:w="0" w:type="auto"/>
        <w:tblInd w:w="-8" w:type="dxa"/>
        <w:tblCellMar>
          <w:left w:w="0" w:type="dxa"/>
          <w:right w:w="0" w:type="dxa"/>
        </w:tblCellMar>
        <w:tblLook w:val="04A0" w:firstRow="1" w:lastRow="0" w:firstColumn="1" w:lastColumn="0" w:noHBand="0" w:noVBand="1"/>
      </w:tblPr>
      <w:tblGrid>
        <w:gridCol w:w="10764"/>
      </w:tblGrid>
      <w:tr w:rsidRPr="0098658A" w:rsidR="003614C4" w:rsidTr="2F75097F" w14:paraId="431C85A0" w14:textId="77777777">
        <w:trPr>
          <w:trHeight w:val="425"/>
        </w:trPr>
        <w:tc>
          <w:tcPr>
            <w:tcW w:w="1076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 w:type="dxa"/>
              <w:left w:w="108" w:type="dxa"/>
              <w:bottom w:w="8" w:type="dxa"/>
              <w:right w:w="108" w:type="dxa"/>
            </w:tcMar>
            <w:vAlign w:val="center"/>
          </w:tcPr>
          <w:p w:rsidRPr="0098658A" w:rsidR="003614C4" w:rsidP="2F75097F" w:rsidRDefault="003614C4" w14:paraId="174EBFB0" w14:textId="3175F07F">
            <w:pPr>
              <w:pStyle w:val="Normal"/>
              <w:spacing w:line="280" w:lineRule="atLeast"/>
              <w:rPr>
                <w:rFonts w:ascii="Calibri" w:hAnsi="Calibri"/>
                <w:color w:val="000000"/>
              </w:rPr>
            </w:pPr>
          </w:p>
        </w:tc>
      </w:tr>
    </w:tbl>
    <w:p w:rsidR="003614C4" w:rsidP="003614C4" w:rsidRDefault="00D1477A" w14:paraId="383F17ED" w14:textId="77777777">
      <w:pPr>
        <w:spacing w:line="280" w:lineRule="atLeast"/>
        <w:rPr>
          <w:rFonts w:ascii="Calibri" w:hAnsi="Calibri" w:eastAsia="Verdana" w:cs="Verdana"/>
        </w:rPr>
      </w:pPr>
      <w:r w:rsidRPr="0098658A">
        <w:rPr>
          <w:rFonts w:ascii="Calibri" w:hAnsi="Calibri" w:eastAsia="Verdana" w:cs="Verdana"/>
        </w:rPr>
        <w:t> </w:t>
      </w:r>
    </w:p>
    <w:p w:rsidRPr="00BD5643" w:rsidR="003614C4" w:rsidP="003614C4" w:rsidRDefault="003614C4" w14:paraId="6785BFE7" w14:textId="42A58B47">
      <w:pPr>
        <w:spacing w:line="280" w:lineRule="atLeast"/>
      </w:pPr>
      <w:r w:rsidRPr="2F75097F" w:rsidR="202B64A7">
        <w:rPr>
          <w:rFonts w:ascii="Calibri" w:hAnsi="Calibri" w:eastAsia="Verdana" w:cs="Verdana"/>
        </w:rPr>
        <w:t>2</w:t>
      </w:r>
      <w:r w:rsidRPr="2F75097F" w:rsidR="003614C4">
        <w:rPr>
          <w:rFonts w:ascii="Calibri" w:hAnsi="Calibri" w:eastAsia="Verdana" w:cs="Verdana"/>
        </w:rPr>
        <w:t xml:space="preserve">. </w:t>
      </w:r>
      <w:r w:rsidRPr="2F75097F" w:rsidR="14FB95C8">
        <w:rPr>
          <w:rFonts w:ascii="Calibri" w:hAnsi="Calibri" w:eastAsia="Verdana" w:cs="Verdana"/>
        </w:rPr>
        <w:t xml:space="preserve">Please list your relevant experience for this project (projects, roles, education, training etc) from the last </w:t>
      </w:r>
      <w:r w:rsidRPr="2F75097F" w:rsidR="0EB6E195">
        <w:rPr>
          <w:rFonts w:ascii="Calibri" w:hAnsi="Calibri" w:eastAsia="Verdana" w:cs="Verdana"/>
        </w:rPr>
        <w:t>five</w:t>
      </w:r>
      <w:r w:rsidRPr="2F75097F" w:rsidR="14FB95C8">
        <w:rPr>
          <w:rFonts w:ascii="Calibri" w:hAnsi="Calibri" w:eastAsia="Verdana" w:cs="Verdana"/>
        </w:rPr>
        <w:t xml:space="preserve"> years</w:t>
      </w:r>
      <w:r w:rsidRPr="2F75097F" w:rsidR="14FB95C8">
        <w:rPr>
          <w:rFonts w:ascii="Calibri" w:hAnsi="Calibri" w:eastAsia="Verdana" w:cs="Verdana"/>
        </w:rPr>
        <w:t xml:space="preserve">.  </w:t>
      </w:r>
    </w:p>
    <w:tbl>
      <w:tblPr>
        <w:tblW w:w="0" w:type="auto"/>
        <w:tblInd w:w="-8" w:type="dxa"/>
        <w:tblCellMar>
          <w:left w:w="0" w:type="dxa"/>
          <w:right w:w="0" w:type="dxa"/>
        </w:tblCellMar>
        <w:tblLook w:val="04A0" w:firstRow="1" w:lastRow="0" w:firstColumn="1" w:lastColumn="0" w:noHBand="0" w:noVBand="1"/>
      </w:tblPr>
      <w:tblGrid>
        <w:gridCol w:w="10764"/>
      </w:tblGrid>
      <w:tr w:rsidRPr="0098658A" w:rsidR="003614C4" w:rsidTr="2F75097F" w14:paraId="40B37A05" w14:textId="77777777">
        <w:trPr>
          <w:trHeight w:val="425"/>
        </w:trPr>
        <w:tc>
          <w:tcPr>
            <w:tcW w:w="1076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 w:type="dxa"/>
              <w:left w:w="108" w:type="dxa"/>
              <w:bottom w:w="8" w:type="dxa"/>
              <w:right w:w="108" w:type="dxa"/>
            </w:tcMar>
            <w:vAlign w:val="center"/>
          </w:tcPr>
          <w:p w:rsidR="003614C4" w:rsidP="004036EF" w:rsidRDefault="003614C4" w14:paraId="111FF4D6" w14:textId="77777777">
            <w:pPr>
              <w:spacing w:line="280" w:lineRule="atLeast"/>
              <w:rPr>
                <w:rFonts w:ascii="Calibri" w:hAnsi="Calibri"/>
                <w:color w:val="000000"/>
              </w:rPr>
            </w:pPr>
          </w:p>
          <w:p w:rsidR="003614C4" w:rsidP="004036EF" w:rsidRDefault="003614C4" w14:paraId="12006925" w14:textId="77777777">
            <w:pPr>
              <w:spacing w:line="280" w:lineRule="atLeast"/>
              <w:rPr>
                <w:rFonts w:ascii="Calibri" w:hAnsi="Calibri"/>
                <w:color w:val="000000"/>
              </w:rPr>
            </w:pPr>
          </w:p>
          <w:p w:rsidR="003614C4" w:rsidP="004036EF" w:rsidRDefault="003614C4" w14:paraId="34CE7B25" w14:textId="77777777">
            <w:pPr>
              <w:spacing w:line="280" w:lineRule="atLeast"/>
              <w:rPr>
                <w:rFonts w:ascii="Calibri" w:hAnsi="Calibri"/>
                <w:color w:val="000000"/>
              </w:rPr>
            </w:pPr>
          </w:p>
          <w:p w:rsidR="00DA1EB5" w:rsidP="004036EF" w:rsidRDefault="00DA1EB5" w14:paraId="705717F3" w14:textId="77777777">
            <w:pPr>
              <w:spacing w:line="280" w:lineRule="atLeast"/>
              <w:rPr>
                <w:rFonts w:ascii="Calibri" w:hAnsi="Calibri"/>
                <w:color w:val="000000"/>
              </w:rPr>
            </w:pPr>
          </w:p>
          <w:p w:rsidR="003614C4" w:rsidP="004036EF" w:rsidRDefault="003614C4" w14:paraId="583EB97D" w14:textId="77777777">
            <w:pPr>
              <w:spacing w:line="280" w:lineRule="atLeast"/>
              <w:rPr>
                <w:rFonts w:ascii="Calibri" w:hAnsi="Calibri"/>
                <w:color w:val="000000"/>
              </w:rPr>
            </w:pPr>
          </w:p>
          <w:p w:rsidR="2F75097F" w:rsidP="2F75097F" w:rsidRDefault="2F75097F" w14:paraId="64B9CC08" w14:textId="457074D1">
            <w:pPr>
              <w:spacing w:line="280" w:lineRule="atLeast"/>
              <w:rPr>
                <w:rFonts w:ascii="Calibri" w:hAnsi="Calibri"/>
                <w:color w:val="000000" w:themeColor="text1" w:themeTint="FF" w:themeShade="FF"/>
              </w:rPr>
            </w:pPr>
          </w:p>
          <w:p w:rsidR="2F75097F" w:rsidP="2F75097F" w:rsidRDefault="2F75097F" w14:paraId="52175B14" w14:textId="17CB9982">
            <w:pPr>
              <w:pStyle w:val="Normal"/>
              <w:spacing w:line="280" w:lineRule="atLeast"/>
              <w:rPr>
                <w:rFonts w:ascii="Calibri" w:hAnsi="Calibri"/>
                <w:color w:val="000000" w:themeColor="text1" w:themeTint="FF" w:themeShade="FF"/>
              </w:rPr>
            </w:pPr>
          </w:p>
          <w:p w:rsidR="2F75097F" w:rsidP="2F75097F" w:rsidRDefault="2F75097F" w14:paraId="6935DFDA" w14:textId="54830EF2">
            <w:pPr>
              <w:spacing w:line="280" w:lineRule="atLeast"/>
              <w:rPr>
                <w:rFonts w:ascii="Calibri" w:hAnsi="Calibri"/>
                <w:color w:val="000000" w:themeColor="text1" w:themeTint="FF" w:themeShade="FF"/>
              </w:rPr>
            </w:pPr>
          </w:p>
          <w:p w:rsidRPr="0098658A" w:rsidR="003614C4" w:rsidP="004036EF" w:rsidRDefault="003614C4" w14:paraId="00A4789B" w14:textId="77777777">
            <w:pPr>
              <w:spacing w:line="280" w:lineRule="atLeast"/>
              <w:rPr>
                <w:rFonts w:ascii="Calibri" w:hAnsi="Calibri"/>
                <w:color w:val="000000"/>
              </w:rPr>
            </w:pPr>
          </w:p>
        </w:tc>
      </w:tr>
    </w:tbl>
    <w:p w:rsidRPr="0098658A" w:rsidR="003614C4" w:rsidP="00071916" w:rsidRDefault="003614C4" w14:paraId="405CF5FF" w14:textId="77777777">
      <w:pPr>
        <w:spacing w:line="280" w:lineRule="atLeast"/>
        <w:rPr>
          <w:rFonts w:ascii="Calibri" w:hAnsi="Calibri"/>
        </w:rPr>
      </w:pPr>
    </w:p>
    <w:p w:rsidRPr="001D5D2F" w:rsidR="00153FEB" w:rsidP="7CA42A3F" w:rsidRDefault="00153FEB" w14:paraId="49561752" w14:textId="70233C5F">
      <w:pPr/>
      <w:r w:rsidRPr="2F75097F" w:rsidR="6572EEE9">
        <w:rPr>
          <w:rFonts w:ascii="Calibri" w:hAnsi="Calibri" w:eastAsia="Verdana" w:cs="Verdana"/>
        </w:rPr>
        <w:t>3</w:t>
      </w:r>
      <w:r w:rsidRPr="2F75097F" w:rsidR="00153FEB">
        <w:rPr>
          <w:rFonts w:ascii="Calibri" w:hAnsi="Calibri" w:eastAsia="Verdana" w:cs="Verdana"/>
        </w:rPr>
        <w:t xml:space="preserve">. </w:t>
      </w:r>
      <w:r w:rsidRPr="2F75097F" w:rsidR="1CAF78D6">
        <w:rPr>
          <w:rFonts w:ascii="Calibri" w:hAnsi="Calibri" w:eastAsia="Verdana" w:cs="Verdana"/>
        </w:rPr>
        <w:t xml:space="preserve">If you have a </w:t>
      </w:r>
      <w:r w:rsidRPr="2F75097F" w:rsidR="1CAF78D6">
        <w:rPr>
          <w:rFonts w:ascii="Calibri" w:hAnsi="Calibri" w:eastAsia="Verdana" w:cs="Verdana"/>
        </w:rPr>
        <w:t>website</w:t>
      </w:r>
      <w:r w:rsidRPr="2F75097F" w:rsidR="1CAF78D6">
        <w:rPr>
          <w:rFonts w:ascii="Calibri" w:hAnsi="Calibri" w:eastAsia="Verdana" w:cs="Verdana"/>
        </w:rPr>
        <w:t xml:space="preserve"> you would like us to see please share it here</w:t>
      </w:r>
    </w:p>
    <w:tbl>
      <w:tblPr>
        <w:tblW w:w="10889" w:type="dxa"/>
        <w:tblInd w:w="-8" w:type="dxa"/>
        <w:tblCellMar>
          <w:left w:w="0" w:type="dxa"/>
          <w:right w:w="0" w:type="dxa"/>
        </w:tblCellMar>
        <w:tblLook w:val="04A0" w:firstRow="1" w:lastRow="0" w:firstColumn="1" w:lastColumn="0" w:noHBand="0" w:noVBand="1"/>
      </w:tblPr>
      <w:tblGrid>
        <w:gridCol w:w="10889"/>
      </w:tblGrid>
      <w:tr w:rsidRPr="0098658A" w:rsidR="00153FEB" w:rsidTr="2F75097F" w14:paraId="04907ACF" w14:textId="77777777">
        <w:trPr>
          <w:trHeight w:val="425"/>
        </w:trPr>
        <w:tc>
          <w:tcPr>
            <w:tcW w:w="1088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 w:type="dxa"/>
              <w:left w:w="108" w:type="dxa"/>
              <w:bottom w:w="8" w:type="dxa"/>
              <w:right w:w="108" w:type="dxa"/>
            </w:tcMar>
            <w:vAlign w:val="center"/>
          </w:tcPr>
          <w:p w:rsidRPr="0098658A" w:rsidR="00153FEB" w:rsidP="00F04D73" w:rsidRDefault="00153FEB" w14:paraId="6CAF3CFD" w14:textId="77777777">
            <w:pPr>
              <w:spacing w:line="280" w:lineRule="atLeast"/>
              <w:rPr>
                <w:rFonts w:ascii="Calibri" w:hAnsi="Calibri"/>
                <w:color w:val="000000"/>
              </w:rPr>
            </w:pPr>
          </w:p>
        </w:tc>
      </w:tr>
    </w:tbl>
    <w:p w:rsidR="00153FEB" w:rsidP="00BD5643" w:rsidRDefault="00153FEB" w14:paraId="35C41611" w14:textId="77777777">
      <w:pPr>
        <w:rPr>
          <w:rFonts w:ascii="Calibri" w:hAnsi="Calibri" w:eastAsia="Verdana" w:cs="Verdana"/>
        </w:rPr>
      </w:pPr>
    </w:p>
    <w:p w:rsidRPr="001D5D2F" w:rsidR="00BD5643" w:rsidP="2B9236A0" w:rsidRDefault="00153FEB" w14:paraId="44B57D6E" w14:textId="13CE8A87">
      <w:pPr/>
      <w:r w:rsidRPr="2F75097F" w:rsidR="275E9050">
        <w:rPr>
          <w:rFonts w:ascii="Calibri" w:hAnsi="Calibri" w:eastAsia="Verdana" w:cs="Verdana"/>
        </w:rPr>
        <w:t>4</w:t>
      </w:r>
      <w:r w:rsidRPr="2F75097F" w:rsidR="00F3148A">
        <w:rPr>
          <w:rFonts w:ascii="Calibri" w:hAnsi="Calibri" w:eastAsia="Verdana" w:cs="Verdana"/>
        </w:rPr>
        <w:t xml:space="preserve">. </w:t>
      </w:r>
      <w:r w:rsidRPr="2F75097F" w:rsidR="7A5D03F3">
        <w:rPr>
          <w:rFonts w:ascii="Calibri" w:hAnsi="Calibri" w:eastAsia="Verdana" w:cs="Verdana"/>
        </w:rPr>
        <w:t>How would you describe your current career stage and what do you consider the next stage in your career to be</w:t>
      </w:r>
      <w:r w:rsidRPr="2F75097F" w:rsidR="5DE5AEA1">
        <w:rPr>
          <w:rFonts w:ascii="Calibri" w:hAnsi="Calibri" w:eastAsia="Verdana" w:cs="Verdana"/>
        </w:rPr>
        <w:t xml:space="preserve"> </w:t>
      </w:r>
      <w:r w:rsidRPr="2F75097F" w:rsidR="5C3579DE">
        <w:rPr>
          <w:rFonts w:ascii="Calibri" w:hAnsi="Calibri" w:eastAsia="Verdana" w:cs="Verdana"/>
        </w:rPr>
        <w:t>(maximum 500 words)</w:t>
      </w:r>
      <w:r w:rsidRPr="2F75097F" w:rsidR="297FF104">
        <w:rPr>
          <w:rFonts w:ascii="Calibri" w:hAnsi="Calibri" w:eastAsia="Verdana" w:cs="Verdana"/>
        </w:rPr>
        <w:t>?</w:t>
      </w:r>
    </w:p>
    <w:p w:rsidRPr="001D5D2F" w:rsidR="00BD5643" w:rsidP="2F75097F" w:rsidRDefault="00153FEB" w14:paraId="3E8F4CDD" w14:textId="74F092E4">
      <w:pPr>
        <w:pStyle w:val="Normal"/>
        <w:suppressLineNumbers w:val="0"/>
        <w:bidi w:val="0"/>
        <w:spacing w:before="0" w:beforeAutospacing="off" w:after="0" w:afterAutospacing="off" w:line="259" w:lineRule="auto"/>
        <w:ind w:left="0" w:right="0"/>
        <w:jc w:val="left"/>
      </w:pPr>
      <w:r w:rsidRPr="2F75097F" w:rsidR="7A5D03F3">
        <w:rPr>
          <w:rFonts w:ascii="Calibri" w:hAnsi="Calibri" w:eastAsia="Verdana" w:cs="Verdana"/>
        </w:rPr>
        <w:t>If you would prefer to answer this question via voice recording or video, please either</w:t>
      </w:r>
      <w:r w:rsidRPr="2F75097F" w:rsidR="764635C7">
        <w:rPr>
          <w:rFonts w:ascii="Calibri" w:hAnsi="Calibri" w:eastAsia="Verdana" w:cs="Verdana"/>
        </w:rPr>
        <w:t xml:space="preserve"> </w:t>
      </w:r>
      <w:r w:rsidRPr="2F75097F" w:rsidR="4FEEDE33">
        <w:rPr>
          <w:rFonts w:ascii="Calibri" w:hAnsi="Calibri" w:eastAsia="Verdana" w:cs="Verdana"/>
        </w:rPr>
        <w:t xml:space="preserve">include a link to it below </w:t>
      </w:r>
      <w:r w:rsidRPr="2F75097F" w:rsidR="7A5D03F3">
        <w:rPr>
          <w:rFonts w:ascii="Calibri" w:hAnsi="Calibri" w:eastAsia="Verdana" w:cs="Verdana"/>
        </w:rPr>
        <w:t xml:space="preserve">or send it to </w:t>
      </w:r>
      <w:hyperlink r:id="R80a1d9a152a24e6c">
        <w:r w:rsidRPr="2F75097F" w:rsidR="7A5D03F3">
          <w:rPr>
            <w:rStyle w:val="Hyperlink"/>
            <w:rFonts w:ascii="Calibri" w:hAnsi="Calibri" w:eastAsia="Verdana" w:cs="Verdana"/>
          </w:rPr>
          <w:t>jobs@regentsparkopenairtheatre</w:t>
        </w:r>
      </w:hyperlink>
      <w:r w:rsidRPr="2F75097F" w:rsidR="7A5D03F3">
        <w:rPr>
          <w:rFonts w:ascii="Calibri" w:hAnsi="Calibri" w:eastAsia="Verdana" w:cs="Verdana"/>
        </w:rPr>
        <w:t>. Please keep voice or video recordings to 4 minutes or less</w:t>
      </w:r>
      <w:r w:rsidRPr="2F75097F" w:rsidR="72743885">
        <w:rPr>
          <w:rFonts w:ascii="Calibri" w:hAnsi="Calibri" w:eastAsia="Verdana" w:cs="Verdana"/>
        </w:rPr>
        <w:t>.</w:t>
      </w:r>
    </w:p>
    <w:tbl>
      <w:tblPr>
        <w:tblW w:w="10889" w:type="dxa"/>
        <w:tblInd w:w="-8" w:type="dxa"/>
        <w:tblCellMar>
          <w:left w:w="0" w:type="dxa"/>
          <w:right w:w="0" w:type="dxa"/>
        </w:tblCellMar>
        <w:tblLook w:val="04A0" w:firstRow="1" w:lastRow="0" w:firstColumn="1" w:lastColumn="0" w:noHBand="0" w:noVBand="1"/>
      </w:tblPr>
      <w:tblGrid>
        <w:gridCol w:w="10889"/>
      </w:tblGrid>
      <w:tr w:rsidRPr="0098658A" w:rsidR="00BD5643" w:rsidTr="2F75097F" w14:paraId="5284ED0B" w14:textId="77777777">
        <w:trPr>
          <w:trHeight w:val="425"/>
        </w:trPr>
        <w:tc>
          <w:tcPr>
            <w:tcW w:w="1088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 w:type="dxa"/>
              <w:left w:w="108" w:type="dxa"/>
              <w:bottom w:w="8" w:type="dxa"/>
              <w:right w:w="108" w:type="dxa"/>
            </w:tcMar>
            <w:vAlign w:val="center"/>
          </w:tcPr>
          <w:p w:rsidRPr="0098658A" w:rsidR="00BD5643" w:rsidP="2F75097F" w:rsidRDefault="00BD5643" w14:paraId="42AB0C1D" w14:textId="1E9DED14">
            <w:pPr>
              <w:spacing w:line="280" w:lineRule="atLeast"/>
              <w:rPr>
                <w:rFonts w:ascii="Calibri" w:hAnsi="Calibri"/>
                <w:color w:val="000000" w:themeColor="text1" w:themeTint="FF" w:themeShade="FF"/>
              </w:rPr>
            </w:pPr>
          </w:p>
          <w:p w:rsidRPr="0098658A" w:rsidR="00BD5643" w:rsidP="2F75097F" w:rsidRDefault="00BD5643" w14:paraId="39B5889F" w14:textId="3D3F3E41">
            <w:pPr>
              <w:spacing w:line="280" w:lineRule="atLeast"/>
              <w:rPr>
                <w:rFonts w:ascii="Calibri" w:hAnsi="Calibri"/>
                <w:color w:val="000000" w:themeColor="text1" w:themeTint="FF" w:themeShade="FF"/>
              </w:rPr>
            </w:pPr>
          </w:p>
          <w:p w:rsidRPr="0098658A" w:rsidR="00BD5643" w:rsidP="2F75097F" w:rsidRDefault="00BD5643" w14:paraId="4D949456" w14:textId="6607125E">
            <w:pPr>
              <w:spacing w:line="280" w:lineRule="atLeast"/>
              <w:rPr>
                <w:rFonts w:ascii="Calibri" w:hAnsi="Calibri"/>
                <w:color w:val="000000" w:themeColor="text1" w:themeTint="FF" w:themeShade="FF"/>
              </w:rPr>
            </w:pPr>
          </w:p>
          <w:p w:rsidRPr="0098658A" w:rsidR="00BD5643" w:rsidP="2F75097F" w:rsidRDefault="00BD5643" w14:paraId="7E934B22" w14:textId="65513E81">
            <w:pPr>
              <w:spacing w:line="280" w:lineRule="atLeast"/>
              <w:rPr>
                <w:rFonts w:ascii="Calibri" w:hAnsi="Calibri"/>
                <w:color w:val="000000" w:themeColor="text1" w:themeTint="FF" w:themeShade="FF"/>
              </w:rPr>
            </w:pPr>
          </w:p>
          <w:p w:rsidRPr="0098658A" w:rsidR="00BD5643" w:rsidP="2F75097F" w:rsidRDefault="00BD5643" w14:paraId="2EA8DDBE" w14:textId="2C174EC2">
            <w:pPr>
              <w:spacing w:line="280" w:lineRule="atLeast"/>
              <w:rPr>
                <w:rFonts w:ascii="Calibri" w:hAnsi="Calibri"/>
                <w:color w:val="000000" w:themeColor="text1" w:themeTint="FF" w:themeShade="FF"/>
              </w:rPr>
            </w:pPr>
          </w:p>
          <w:p w:rsidRPr="0098658A" w:rsidR="00BD5643" w:rsidP="2F75097F" w:rsidRDefault="00BD5643" w14:paraId="37B3087F" w14:textId="067A1B81">
            <w:pPr>
              <w:spacing w:line="280" w:lineRule="atLeast"/>
              <w:rPr>
                <w:rFonts w:ascii="Calibri" w:hAnsi="Calibri"/>
                <w:color w:val="000000" w:themeColor="text1" w:themeTint="FF" w:themeShade="FF"/>
              </w:rPr>
            </w:pPr>
          </w:p>
          <w:p w:rsidRPr="0098658A" w:rsidR="00BD5643" w:rsidP="2F75097F" w:rsidRDefault="00BD5643" w14:paraId="7549D5C7" w14:textId="0B1BA723">
            <w:pPr>
              <w:spacing w:line="280" w:lineRule="atLeast"/>
              <w:rPr>
                <w:rFonts w:ascii="Calibri" w:hAnsi="Calibri"/>
                <w:color w:val="000000" w:themeColor="text1" w:themeTint="FF" w:themeShade="FF"/>
              </w:rPr>
            </w:pPr>
          </w:p>
          <w:p w:rsidRPr="0098658A" w:rsidR="00BD5643" w:rsidP="2F75097F" w:rsidRDefault="00BD5643" w14:paraId="4D0B3E14" w14:textId="6BB9F104">
            <w:pPr>
              <w:spacing w:line="280" w:lineRule="atLeast"/>
              <w:rPr>
                <w:rFonts w:ascii="Calibri" w:hAnsi="Calibri"/>
                <w:color w:val="000000" w:themeColor="text1" w:themeTint="FF" w:themeShade="FF"/>
              </w:rPr>
            </w:pPr>
          </w:p>
          <w:p w:rsidRPr="0098658A" w:rsidR="00BD5643" w:rsidP="00F04D73" w:rsidRDefault="00BD5643" w14:paraId="30091BBC" w14:textId="2B3CB294">
            <w:pPr>
              <w:spacing w:line="280" w:lineRule="atLeast"/>
              <w:rPr>
                <w:rFonts w:ascii="Calibri" w:hAnsi="Calibri"/>
                <w:color w:val="000000"/>
              </w:rPr>
            </w:pPr>
          </w:p>
        </w:tc>
      </w:tr>
    </w:tbl>
    <w:p w:rsidRPr="0098658A" w:rsidR="00146A9B" w:rsidP="00146A9B" w:rsidRDefault="00146A9B" w14:paraId="5086A19A" w14:textId="77777777">
      <w:pPr>
        <w:spacing w:line="280" w:lineRule="atLeast"/>
        <w:rPr>
          <w:rFonts w:ascii="Calibri" w:hAnsi="Calibri"/>
        </w:rPr>
      </w:pPr>
    </w:p>
    <w:p w:rsidRPr="001D5D2F" w:rsidR="00146A9B" w:rsidP="2F75097F" w:rsidRDefault="00153FEB" w14:paraId="7CAD778F" w14:textId="35C79F5D">
      <w:pPr>
        <w:pStyle w:val="Normal"/>
        <w:suppressLineNumbers w:val="0"/>
        <w:bidi w:val="0"/>
        <w:spacing w:before="0" w:beforeAutospacing="off" w:after="0" w:afterAutospacing="off" w:line="259" w:lineRule="auto"/>
        <w:ind w:left="0" w:right="0"/>
        <w:jc w:val="left"/>
      </w:pPr>
      <w:r w:rsidRPr="2F75097F" w:rsidR="2B9485C4">
        <w:rPr>
          <w:rFonts w:ascii="Calibri" w:hAnsi="Calibri" w:eastAsia="Verdana" w:cs="Verdana"/>
        </w:rPr>
        <w:t>5</w:t>
      </w:r>
      <w:r w:rsidRPr="2F75097F" w:rsidR="00146A9B">
        <w:rPr>
          <w:rFonts w:ascii="Calibri" w:hAnsi="Calibri" w:eastAsia="Verdana" w:cs="Verdana"/>
        </w:rPr>
        <w:t xml:space="preserve">. </w:t>
      </w:r>
      <w:r w:rsidRPr="2F75097F" w:rsidR="4BF5E750">
        <w:rPr>
          <w:rFonts w:ascii="Calibri" w:hAnsi="Calibri" w:eastAsia="Verdana" w:cs="Verdana"/>
        </w:rPr>
        <w:t xml:space="preserve">Please tell us about </w:t>
      </w:r>
      <w:r w:rsidRPr="2F75097F" w:rsidR="5869DF3C">
        <w:rPr>
          <w:rFonts w:ascii="Calibri" w:hAnsi="Calibri" w:eastAsia="Verdana" w:cs="Verdana"/>
        </w:rPr>
        <w:t xml:space="preserve">a </w:t>
      </w:r>
      <w:r w:rsidRPr="2F75097F" w:rsidR="4BF5E750">
        <w:rPr>
          <w:rFonts w:ascii="Calibri" w:hAnsi="Calibri" w:eastAsia="Verdana" w:cs="Verdana"/>
        </w:rPr>
        <w:t>creative project of yours that you are most proud of</w:t>
      </w:r>
      <w:r w:rsidRPr="2F75097F" w:rsidR="4BF5E750">
        <w:rPr>
          <w:rFonts w:ascii="Calibri" w:hAnsi="Calibri" w:eastAsia="Verdana" w:cs="Verdana"/>
        </w:rPr>
        <w:t xml:space="preserve"> (</w:t>
      </w:r>
      <w:r w:rsidRPr="2F75097F" w:rsidR="4533DE7A">
        <w:rPr>
          <w:rFonts w:ascii="Calibri" w:hAnsi="Calibri" w:eastAsia="Verdana" w:cs="Verdana"/>
        </w:rPr>
        <w:t>maximum 500 words)</w:t>
      </w:r>
      <w:r w:rsidRPr="2F75097F" w:rsidR="7F3D7021">
        <w:rPr>
          <w:rFonts w:ascii="Calibri" w:hAnsi="Calibri" w:eastAsia="Verdana" w:cs="Verdana"/>
        </w:rPr>
        <w:t>.</w:t>
      </w:r>
    </w:p>
    <w:p w:rsidRPr="001D5D2F" w:rsidR="00146A9B" w:rsidP="00146A9B" w:rsidRDefault="00153FEB" w14:paraId="57F26C48" w14:textId="3548C4F6">
      <w:pPr/>
      <w:r w:rsidRPr="2F75097F" w:rsidR="4BF5E750">
        <w:rPr>
          <w:rFonts w:ascii="Calibri" w:hAnsi="Calibri" w:eastAsia="Verdana" w:cs="Verdana"/>
        </w:rPr>
        <w:t xml:space="preserve">If you would prefer to answer this question via voice recording or video, please either attach embed it here or send it to </w:t>
      </w:r>
      <w:hyperlink r:id="Ra1766712990d40b7">
        <w:r w:rsidRPr="2F75097F" w:rsidR="4BF5E750">
          <w:rPr>
            <w:rStyle w:val="Hyperlink"/>
            <w:rFonts w:ascii="Calibri" w:hAnsi="Calibri" w:eastAsia="Verdana" w:cs="Verdana"/>
          </w:rPr>
          <w:t>jobs@regentsparkopenairtheatre</w:t>
        </w:r>
      </w:hyperlink>
      <w:r w:rsidRPr="2F75097F" w:rsidR="4BF5E750">
        <w:rPr>
          <w:rFonts w:ascii="Calibri" w:hAnsi="Calibri" w:eastAsia="Verdana" w:cs="Verdana"/>
        </w:rPr>
        <w:t>. Please keep voice or video recordings to 4 minutes or less</w:t>
      </w:r>
      <w:r w:rsidRPr="2F75097F" w:rsidR="5EA000A2">
        <w:rPr>
          <w:rFonts w:ascii="Calibri" w:hAnsi="Calibri" w:eastAsia="Verdana" w:cs="Verdana"/>
        </w:rPr>
        <w:t>.</w:t>
      </w:r>
    </w:p>
    <w:tbl>
      <w:tblPr>
        <w:tblW w:w="10915" w:type="dxa"/>
        <w:tblInd w:w="-8" w:type="dxa"/>
        <w:tblCellMar>
          <w:left w:w="0" w:type="dxa"/>
          <w:right w:w="0" w:type="dxa"/>
        </w:tblCellMar>
        <w:tblLook w:val="04A0" w:firstRow="1" w:lastRow="0" w:firstColumn="1" w:lastColumn="0" w:noHBand="0" w:noVBand="1"/>
      </w:tblPr>
      <w:tblGrid>
        <w:gridCol w:w="10915"/>
      </w:tblGrid>
      <w:tr w:rsidRPr="0098658A" w:rsidR="00146A9B" w:rsidTr="2F75097F" w14:paraId="368AB97E" w14:textId="77777777">
        <w:trPr>
          <w:trHeight w:val="425"/>
        </w:trPr>
        <w:tc>
          <w:tcPr>
            <w:tcW w:w="10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 w:type="dxa"/>
              <w:left w:w="108" w:type="dxa"/>
              <w:bottom w:w="8" w:type="dxa"/>
              <w:right w:w="108" w:type="dxa"/>
            </w:tcMar>
            <w:vAlign w:val="center"/>
          </w:tcPr>
          <w:p w:rsidRPr="0098658A" w:rsidR="00146A9B" w:rsidP="2F75097F" w:rsidRDefault="00146A9B" w14:paraId="177528B2" w14:textId="26D75E97">
            <w:pPr>
              <w:spacing w:line="280" w:lineRule="atLeast"/>
              <w:rPr>
                <w:rFonts w:ascii="Calibri" w:hAnsi="Calibri"/>
                <w:color w:val="000000" w:themeColor="text1" w:themeTint="FF" w:themeShade="FF"/>
              </w:rPr>
            </w:pPr>
          </w:p>
          <w:p w:rsidRPr="0098658A" w:rsidR="00146A9B" w:rsidP="2F75097F" w:rsidRDefault="00146A9B" w14:paraId="217AE0AF" w14:textId="42C72481">
            <w:pPr>
              <w:spacing w:line="280" w:lineRule="atLeast"/>
              <w:rPr>
                <w:rFonts w:ascii="Calibri" w:hAnsi="Calibri"/>
                <w:color w:val="000000" w:themeColor="text1" w:themeTint="FF" w:themeShade="FF"/>
              </w:rPr>
            </w:pPr>
          </w:p>
          <w:p w:rsidRPr="0098658A" w:rsidR="00146A9B" w:rsidP="2F75097F" w:rsidRDefault="00146A9B" w14:paraId="4246E8D6" w14:textId="7B40E768">
            <w:pPr>
              <w:spacing w:line="280" w:lineRule="atLeast"/>
              <w:rPr>
                <w:rFonts w:ascii="Calibri" w:hAnsi="Calibri"/>
                <w:color w:val="000000" w:themeColor="text1" w:themeTint="FF" w:themeShade="FF"/>
              </w:rPr>
            </w:pPr>
          </w:p>
          <w:p w:rsidRPr="0098658A" w:rsidR="00146A9B" w:rsidP="2F75097F" w:rsidRDefault="00146A9B" w14:paraId="2FCC0B57" w14:textId="1AFEC46D">
            <w:pPr>
              <w:spacing w:line="280" w:lineRule="atLeast"/>
              <w:rPr>
                <w:rFonts w:ascii="Calibri" w:hAnsi="Calibri"/>
                <w:color w:val="000000" w:themeColor="text1" w:themeTint="FF" w:themeShade="FF"/>
              </w:rPr>
            </w:pPr>
          </w:p>
          <w:p w:rsidRPr="0098658A" w:rsidR="00146A9B" w:rsidP="2F75097F" w:rsidRDefault="00146A9B" w14:paraId="325703FF" w14:textId="4DFD312B">
            <w:pPr>
              <w:pStyle w:val="Normal"/>
              <w:spacing w:line="280" w:lineRule="atLeast"/>
              <w:rPr>
                <w:rFonts w:ascii="Calibri" w:hAnsi="Calibri"/>
                <w:color w:val="000000" w:themeColor="text1" w:themeTint="FF" w:themeShade="FF"/>
              </w:rPr>
            </w:pPr>
          </w:p>
          <w:p w:rsidRPr="0098658A" w:rsidR="00146A9B" w:rsidP="00F04D73" w:rsidRDefault="00146A9B" w14:paraId="6921FDB7" w14:textId="1E16447F">
            <w:pPr>
              <w:spacing w:line="280" w:lineRule="atLeast"/>
              <w:rPr>
                <w:rFonts w:ascii="Calibri" w:hAnsi="Calibri"/>
                <w:color w:val="000000"/>
              </w:rPr>
            </w:pPr>
          </w:p>
        </w:tc>
      </w:tr>
    </w:tbl>
    <w:p w:rsidRPr="0098658A" w:rsidR="00146A9B" w:rsidP="00146A9B" w:rsidRDefault="00146A9B" w14:paraId="02FAF2A4" w14:textId="77777777">
      <w:pPr>
        <w:spacing w:line="280" w:lineRule="atLeast"/>
        <w:rPr>
          <w:rFonts w:ascii="Calibri" w:hAnsi="Calibri"/>
        </w:rPr>
      </w:pPr>
    </w:p>
    <w:p w:rsidRPr="001D5D2F" w:rsidR="00146A9B" w:rsidP="00146A9B" w:rsidRDefault="00153FEB" w14:paraId="63F06368" w14:textId="33B93494">
      <w:pPr/>
      <w:r w:rsidRPr="2F75097F" w:rsidR="1992F5D2">
        <w:rPr>
          <w:rFonts w:ascii="Calibri" w:hAnsi="Calibri" w:eastAsia="Verdana" w:cs="Verdana"/>
        </w:rPr>
        <w:t>6</w:t>
      </w:r>
      <w:r w:rsidRPr="2F75097F" w:rsidR="00146A9B">
        <w:rPr>
          <w:rFonts w:ascii="Calibri" w:hAnsi="Calibri" w:eastAsia="Verdana" w:cs="Verdana"/>
        </w:rPr>
        <w:t xml:space="preserve">. </w:t>
      </w:r>
      <w:r w:rsidRPr="2F75097F" w:rsidR="1EB80499">
        <w:rPr>
          <w:rFonts w:ascii="Calibri" w:hAnsi="Calibri" w:eastAsia="Verdana" w:cs="Verdana"/>
        </w:rPr>
        <w:t>Please tell us about your key artistic motivations and interests. This could include descriptions of your tastes, the reasons you are drawn to your practice, artists and works of art that have inspired you, your main motivations, aesthetics or themes you like to return to, or anything else that helps us understand you as an artist</w:t>
      </w:r>
      <w:r w:rsidRPr="2F75097F" w:rsidR="0FD27EFE">
        <w:rPr>
          <w:rFonts w:ascii="Calibri" w:hAnsi="Calibri" w:eastAsia="Verdana" w:cs="Verdana"/>
        </w:rPr>
        <w:t xml:space="preserve"> (maximum 500 words).</w:t>
      </w:r>
    </w:p>
    <w:p w:rsidRPr="001D5D2F" w:rsidR="00146A9B" w:rsidP="00146A9B" w:rsidRDefault="00153FEB" w14:paraId="703B2536" w14:textId="635CA836">
      <w:pPr/>
      <w:r w:rsidRPr="2F75097F" w:rsidR="1EB80499">
        <w:rPr>
          <w:rFonts w:ascii="Calibri" w:hAnsi="Calibri" w:eastAsia="Verdana" w:cs="Verdana"/>
        </w:rPr>
        <w:t xml:space="preserve">If you would prefer to answer this question via voice recording or video, please either attach embed it here or send it to </w:t>
      </w:r>
      <w:hyperlink r:id="R83b72cc716024a8d">
        <w:r w:rsidRPr="2F75097F" w:rsidR="1EB80499">
          <w:rPr>
            <w:rStyle w:val="Hyperlink"/>
            <w:rFonts w:ascii="Calibri" w:hAnsi="Calibri" w:eastAsia="Verdana" w:cs="Verdana"/>
          </w:rPr>
          <w:t>jobs@regentsparkopenairtheatre</w:t>
        </w:r>
      </w:hyperlink>
      <w:r w:rsidRPr="2F75097F" w:rsidR="1EB80499">
        <w:rPr>
          <w:rFonts w:ascii="Calibri" w:hAnsi="Calibri" w:eastAsia="Verdana" w:cs="Verdana"/>
        </w:rPr>
        <w:t>. Please keep voice or video recordings to 4 minutes or less</w:t>
      </w:r>
      <w:r w:rsidRPr="2F75097F" w:rsidR="57C7E114">
        <w:rPr>
          <w:rFonts w:ascii="Calibri" w:hAnsi="Calibri" w:eastAsia="Verdana" w:cs="Verdana"/>
        </w:rPr>
        <w:t>.</w:t>
      </w:r>
    </w:p>
    <w:tbl>
      <w:tblPr>
        <w:tblW w:w="10915" w:type="dxa"/>
        <w:tblInd w:w="-8" w:type="dxa"/>
        <w:tblCellMar>
          <w:left w:w="0" w:type="dxa"/>
          <w:right w:w="0" w:type="dxa"/>
        </w:tblCellMar>
        <w:tblLook w:val="04A0" w:firstRow="1" w:lastRow="0" w:firstColumn="1" w:lastColumn="0" w:noHBand="0" w:noVBand="1"/>
      </w:tblPr>
      <w:tblGrid>
        <w:gridCol w:w="10915"/>
      </w:tblGrid>
      <w:tr w:rsidRPr="0098658A" w:rsidR="00146A9B" w:rsidTr="2F75097F" w14:paraId="66304CB1" w14:textId="77777777">
        <w:trPr>
          <w:trHeight w:val="425"/>
        </w:trPr>
        <w:tc>
          <w:tcPr>
            <w:tcW w:w="10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 w:type="dxa"/>
              <w:left w:w="108" w:type="dxa"/>
              <w:bottom w:w="8" w:type="dxa"/>
              <w:right w:w="108" w:type="dxa"/>
            </w:tcMar>
            <w:vAlign w:val="center"/>
          </w:tcPr>
          <w:p w:rsidRPr="0098658A" w:rsidR="00146A9B" w:rsidP="2F75097F" w:rsidRDefault="00146A9B" w14:paraId="3F80A330" w14:textId="3599F6B2">
            <w:pPr>
              <w:spacing w:line="280" w:lineRule="atLeast"/>
              <w:rPr>
                <w:rFonts w:ascii="Calibri" w:hAnsi="Calibri"/>
                <w:color w:val="000000" w:themeColor="text1" w:themeTint="FF" w:themeShade="FF"/>
              </w:rPr>
            </w:pPr>
          </w:p>
          <w:p w:rsidRPr="0098658A" w:rsidR="00146A9B" w:rsidP="2F75097F" w:rsidRDefault="00146A9B" w14:paraId="0C4C6D46" w14:textId="7976108D">
            <w:pPr>
              <w:spacing w:line="280" w:lineRule="atLeast"/>
              <w:rPr>
                <w:rFonts w:ascii="Calibri" w:hAnsi="Calibri"/>
                <w:color w:val="000000" w:themeColor="text1" w:themeTint="FF" w:themeShade="FF"/>
              </w:rPr>
            </w:pPr>
          </w:p>
          <w:p w:rsidRPr="0098658A" w:rsidR="00146A9B" w:rsidP="2F75097F" w:rsidRDefault="00146A9B" w14:paraId="4EB9E7AC" w14:textId="0D7D9DA2">
            <w:pPr>
              <w:spacing w:line="280" w:lineRule="atLeast"/>
              <w:rPr>
                <w:rFonts w:ascii="Calibri" w:hAnsi="Calibri"/>
                <w:color w:val="000000" w:themeColor="text1" w:themeTint="FF" w:themeShade="FF"/>
              </w:rPr>
            </w:pPr>
          </w:p>
          <w:p w:rsidRPr="0098658A" w:rsidR="00146A9B" w:rsidP="2F75097F" w:rsidRDefault="00146A9B" w14:paraId="6D1CE401" w14:textId="70F082FC">
            <w:pPr>
              <w:spacing w:line="280" w:lineRule="atLeast"/>
              <w:rPr>
                <w:rFonts w:ascii="Calibri" w:hAnsi="Calibri"/>
                <w:color w:val="000000" w:themeColor="text1" w:themeTint="FF" w:themeShade="FF"/>
              </w:rPr>
            </w:pPr>
          </w:p>
          <w:p w:rsidRPr="0098658A" w:rsidR="00146A9B" w:rsidP="2F75097F" w:rsidRDefault="00146A9B" w14:paraId="267AA9A1" w14:textId="3DDF365A">
            <w:pPr>
              <w:spacing w:line="280" w:lineRule="atLeast"/>
              <w:rPr>
                <w:rFonts w:ascii="Calibri" w:hAnsi="Calibri"/>
                <w:color w:val="000000" w:themeColor="text1" w:themeTint="FF" w:themeShade="FF"/>
              </w:rPr>
            </w:pPr>
          </w:p>
          <w:p w:rsidRPr="0098658A" w:rsidR="00146A9B" w:rsidP="2F75097F" w:rsidRDefault="00146A9B" w14:paraId="28AAF00A" w14:textId="1FAB888D">
            <w:pPr>
              <w:spacing w:line="280" w:lineRule="atLeast"/>
              <w:rPr>
                <w:rFonts w:ascii="Calibri" w:hAnsi="Calibri"/>
                <w:color w:val="000000" w:themeColor="text1" w:themeTint="FF" w:themeShade="FF"/>
              </w:rPr>
            </w:pPr>
          </w:p>
          <w:p w:rsidRPr="0098658A" w:rsidR="00146A9B" w:rsidP="2F75097F" w:rsidRDefault="00146A9B" w14:paraId="1B8256E7" w14:textId="26A03F67">
            <w:pPr>
              <w:spacing w:line="280" w:lineRule="atLeast"/>
              <w:rPr>
                <w:rFonts w:ascii="Calibri" w:hAnsi="Calibri"/>
                <w:color w:val="000000" w:themeColor="text1" w:themeTint="FF" w:themeShade="FF"/>
              </w:rPr>
            </w:pPr>
          </w:p>
          <w:p w:rsidRPr="0098658A" w:rsidR="00146A9B" w:rsidP="00F04D73" w:rsidRDefault="00146A9B" w14:paraId="15761B16" w14:textId="699B5E14">
            <w:pPr>
              <w:spacing w:line="280" w:lineRule="atLeast"/>
              <w:rPr>
                <w:rFonts w:ascii="Calibri" w:hAnsi="Calibri"/>
                <w:color w:val="000000"/>
              </w:rPr>
            </w:pPr>
          </w:p>
        </w:tc>
      </w:tr>
    </w:tbl>
    <w:p w:rsidRPr="0098658A" w:rsidR="00D1477A" w:rsidP="00071916" w:rsidRDefault="00D1477A" w14:paraId="65FB025C" w14:textId="77777777">
      <w:pPr>
        <w:spacing w:line="280" w:lineRule="atLeast"/>
        <w:rPr>
          <w:rFonts w:ascii="Calibri" w:hAnsi="Calibri"/>
        </w:rPr>
      </w:pPr>
    </w:p>
    <w:p w:rsidR="3FF47F5D" w:rsidP="2F75097F" w:rsidRDefault="3FF47F5D" w14:paraId="59BA2506" w14:textId="2AD544D3">
      <w:pPr>
        <w:pStyle w:val="Normal"/>
        <w:suppressLineNumbers w:val="0"/>
        <w:bidi w:val="0"/>
        <w:spacing w:before="0" w:beforeAutospacing="off" w:after="0" w:afterAutospacing="off" w:line="259" w:lineRule="auto"/>
        <w:ind w:left="0" w:right="0"/>
        <w:jc w:val="left"/>
        <w:rPr>
          <w:rFonts w:ascii="Calibri" w:hAnsi="Calibri" w:eastAsia="Verdana" w:cs="Verdana"/>
        </w:rPr>
      </w:pPr>
      <w:r w:rsidRPr="2F75097F" w:rsidR="3FF47F5D">
        <w:rPr>
          <w:rFonts w:ascii="Calibri" w:hAnsi="Calibri" w:eastAsia="Verdana" w:cs="Verdana"/>
        </w:rPr>
        <w:t>7</w:t>
      </w:r>
      <w:r w:rsidRPr="2F75097F" w:rsidR="1EB80499">
        <w:rPr>
          <w:rFonts w:ascii="Calibri" w:hAnsi="Calibri" w:eastAsia="Verdana" w:cs="Verdana"/>
        </w:rPr>
        <w:t>. Please tell us what your goals would be for your time with Treehouse Project (this might be working on a particular project, exploring and developing an element of your creative practice, or something else!), and how you would benefit from having a space to work at Regent's Park</w:t>
      </w:r>
      <w:r w:rsidRPr="2F75097F" w:rsidR="7E50AAE1">
        <w:rPr>
          <w:rFonts w:ascii="Calibri" w:hAnsi="Calibri" w:eastAsia="Verdana" w:cs="Verdana"/>
        </w:rPr>
        <w:t xml:space="preserve"> (maximum 500 words).</w:t>
      </w:r>
    </w:p>
    <w:p w:rsidR="1EB80499" w:rsidRDefault="1EB80499" w14:paraId="30EAD573" w14:textId="248ADBBD">
      <w:r w:rsidRPr="2F75097F" w:rsidR="1EB80499">
        <w:rPr>
          <w:rFonts w:ascii="Calibri" w:hAnsi="Calibri" w:eastAsia="Verdana" w:cs="Verdana"/>
        </w:rPr>
        <w:t xml:space="preserve">If you would prefer to answer this question via voice recording or video, please either attach embed it here or send it to </w:t>
      </w:r>
      <w:hyperlink r:id="R72ee62cbcb61403a">
        <w:r w:rsidRPr="2F75097F" w:rsidR="1EB80499">
          <w:rPr>
            <w:rStyle w:val="Hyperlink"/>
            <w:rFonts w:ascii="Calibri" w:hAnsi="Calibri" w:eastAsia="Verdana" w:cs="Verdana"/>
          </w:rPr>
          <w:t>jobs@regentsparkopenairtheatre</w:t>
        </w:r>
      </w:hyperlink>
      <w:r w:rsidRPr="2F75097F" w:rsidR="1EB80499">
        <w:rPr>
          <w:rFonts w:ascii="Calibri" w:hAnsi="Calibri" w:eastAsia="Verdana" w:cs="Verdana"/>
        </w:rPr>
        <w:t>. Please keep voice or video recordings to 4 minutes or less)</w:t>
      </w:r>
    </w:p>
    <w:tbl>
      <w:tblPr>
        <w:tblStyle w:val="TableGrid"/>
        <w:tblW w:w="0" w:type="auto"/>
        <w:tblLook w:val="06A0" w:firstRow="1" w:lastRow="0" w:firstColumn="1" w:lastColumn="0" w:noHBand="1" w:noVBand="1"/>
      </w:tblPr>
      <w:tblGrid>
        <w:gridCol w:w="10770"/>
      </w:tblGrid>
      <w:tr w:rsidR="2F75097F" w:rsidTr="2F75097F" w14:paraId="28954082">
        <w:trPr>
          <w:trHeight w:val="300"/>
        </w:trPr>
        <w:tc>
          <w:tcPr>
            <w:tcW w:w="10770" w:type="dxa"/>
            <w:tcMar/>
          </w:tcPr>
          <w:p w:rsidR="2F75097F" w:rsidP="2F75097F" w:rsidRDefault="2F75097F" w14:paraId="17777E96" w14:textId="378D844D">
            <w:pPr>
              <w:pStyle w:val="Normal"/>
              <w:rPr>
                <w:rFonts w:ascii="Calibri" w:hAnsi="Calibri" w:eastAsia="Verdana" w:cs="Verdana"/>
              </w:rPr>
            </w:pPr>
          </w:p>
          <w:p w:rsidR="2F75097F" w:rsidP="2F75097F" w:rsidRDefault="2F75097F" w14:paraId="65B04171" w14:textId="6B0A6E22">
            <w:pPr>
              <w:pStyle w:val="Normal"/>
              <w:rPr>
                <w:rFonts w:ascii="Calibri" w:hAnsi="Calibri" w:eastAsia="Verdana" w:cs="Verdana"/>
              </w:rPr>
            </w:pPr>
          </w:p>
          <w:p w:rsidR="2F75097F" w:rsidP="2F75097F" w:rsidRDefault="2F75097F" w14:paraId="5CA22F7C" w14:textId="241B7732">
            <w:pPr>
              <w:pStyle w:val="Normal"/>
              <w:rPr>
                <w:rFonts w:ascii="Calibri" w:hAnsi="Calibri" w:eastAsia="Verdana" w:cs="Verdana"/>
              </w:rPr>
            </w:pPr>
          </w:p>
          <w:p w:rsidR="2F75097F" w:rsidP="2F75097F" w:rsidRDefault="2F75097F" w14:paraId="2D70108D" w14:textId="32DE41A2">
            <w:pPr>
              <w:pStyle w:val="Normal"/>
              <w:rPr>
                <w:rFonts w:ascii="Calibri" w:hAnsi="Calibri" w:eastAsia="Verdana" w:cs="Verdana"/>
              </w:rPr>
            </w:pPr>
          </w:p>
          <w:p w:rsidR="2F75097F" w:rsidP="2F75097F" w:rsidRDefault="2F75097F" w14:paraId="05A8293A" w14:textId="25B15B34">
            <w:pPr>
              <w:pStyle w:val="Normal"/>
              <w:rPr>
                <w:rFonts w:ascii="Calibri" w:hAnsi="Calibri" w:eastAsia="Verdana" w:cs="Verdana"/>
              </w:rPr>
            </w:pPr>
          </w:p>
          <w:p w:rsidR="2F75097F" w:rsidP="2F75097F" w:rsidRDefault="2F75097F" w14:paraId="65F1F394" w14:textId="0CA4221F">
            <w:pPr>
              <w:pStyle w:val="Normal"/>
              <w:rPr>
                <w:rFonts w:ascii="Calibri" w:hAnsi="Calibri" w:eastAsia="Verdana" w:cs="Verdana"/>
              </w:rPr>
            </w:pPr>
          </w:p>
          <w:p w:rsidR="2F75097F" w:rsidP="2F75097F" w:rsidRDefault="2F75097F" w14:paraId="48CD8FDE" w14:textId="0E436A92">
            <w:pPr>
              <w:pStyle w:val="Normal"/>
              <w:rPr>
                <w:rFonts w:ascii="Calibri" w:hAnsi="Calibri" w:eastAsia="Verdana" w:cs="Verdana"/>
              </w:rPr>
            </w:pPr>
          </w:p>
        </w:tc>
      </w:tr>
    </w:tbl>
    <w:p w:rsidR="2F75097F" w:rsidP="2F75097F" w:rsidRDefault="2F75097F" w14:paraId="22D715CD" w14:textId="5A7062CD">
      <w:pPr>
        <w:spacing w:line="280" w:lineRule="atLeast"/>
        <w:rPr>
          <w:rFonts w:ascii="Calibri" w:hAnsi="Calibri"/>
        </w:rPr>
      </w:pPr>
    </w:p>
    <w:p w:rsidR="1EFC8457" w:rsidRDefault="1EFC8457" w14:paraId="0D180857" w14:textId="4C722076">
      <w:r w:rsidRPr="2F75097F" w:rsidR="1EFC8457">
        <w:rPr>
          <w:rFonts w:ascii="Calibri" w:hAnsi="Calibri" w:eastAsia="Verdana" w:cs="Verdana"/>
        </w:rPr>
        <w:t>8</w:t>
      </w:r>
      <w:r w:rsidRPr="2F75097F" w:rsidR="1EB80499">
        <w:rPr>
          <w:rFonts w:ascii="Calibri" w:hAnsi="Calibri" w:eastAsia="Verdana" w:cs="Verdana"/>
        </w:rPr>
        <w:t>. Please Confirm you are free on the following dates:</w:t>
      </w:r>
    </w:p>
    <w:tbl>
      <w:tblPr>
        <w:tblStyle w:val="TableGrid"/>
        <w:tblW w:w="0" w:type="auto"/>
        <w:tblLook w:val="06A0" w:firstRow="1" w:lastRow="0" w:firstColumn="1" w:lastColumn="0" w:noHBand="1" w:noVBand="1"/>
      </w:tblPr>
      <w:tblGrid>
        <w:gridCol w:w="8498"/>
        <w:gridCol w:w="2272"/>
      </w:tblGrid>
      <w:tr w:rsidR="2F75097F" w:rsidTr="2F75097F" w14:paraId="4D10CBD8">
        <w:trPr>
          <w:trHeight w:val="300"/>
        </w:trPr>
        <w:tc>
          <w:tcPr>
            <w:tcW w:w="8498" w:type="dxa"/>
            <w:tcMar/>
          </w:tcPr>
          <w:p w:rsidR="1EB80499" w:rsidP="2F75097F" w:rsidRDefault="1EB80499" w14:paraId="4028C9A4" w14:textId="4ED93CFD">
            <w:pPr>
              <w:pStyle w:val="Normal"/>
            </w:pPr>
            <w:r w:rsidRPr="2F75097F" w:rsidR="1EB80499">
              <w:rPr>
                <w:rFonts w:ascii="Calibri" w:hAnsi="Calibri" w:eastAsia="Verdana" w:cs="Verdana"/>
              </w:rPr>
              <w:t>First round interviews</w:t>
            </w:r>
            <w:r w:rsidRPr="2F75097F" w:rsidR="5B5FE956">
              <w:rPr>
                <w:rFonts w:ascii="Calibri" w:hAnsi="Calibri" w:eastAsia="Verdana" w:cs="Verdana"/>
              </w:rPr>
              <w:t>:</w:t>
            </w:r>
          </w:p>
          <w:p w:rsidR="1EB80499" w:rsidP="2F75097F" w:rsidRDefault="1EB80499" w14:paraId="7FE8B132" w14:textId="57654234">
            <w:pPr>
              <w:pStyle w:val="Normal"/>
            </w:pPr>
            <w:r w:rsidRPr="2F75097F" w:rsidR="1EB80499">
              <w:rPr>
                <w:rFonts w:ascii="Calibri" w:hAnsi="Calibri" w:eastAsia="Verdana" w:cs="Verdana"/>
              </w:rPr>
              <w:t>Tuesday 29th September</w:t>
            </w:r>
            <w:r w:rsidRPr="2F75097F" w:rsidR="651BE043">
              <w:rPr>
                <w:rFonts w:ascii="Calibri" w:hAnsi="Calibri" w:eastAsia="Verdana" w:cs="Verdana"/>
              </w:rPr>
              <w:t xml:space="preserve"> 2026</w:t>
            </w:r>
            <w:r w:rsidRPr="2F75097F" w:rsidR="1EB80499">
              <w:rPr>
                <w:rFonts w:ascii="Calibri" w:hAnsi="Calibri" w:eastAsia="Verdana" w:cs="Verdana"/>
              </w:rPr>
              <w:t xml:space="preserve"> or Thursday 1st October</w:t>
            </w:r>
            <w:r w:rsidRPr="2F75097F" w:rsidR="53224FB4">
              <w:rPr>
                <w:rFonts w:ascii="Calibri" w:hAnsi="Calibri" w:eastAsia="Verdana" w:cs="Verdana"/>
              </w:rPr>
              <w:t xml:space="preserve"> 2026</w:t>
            </w:r>
          </w:p>
        </w:tc>
        <w:tc>
          <w:tcPr>
            <w:tcW w:w="2272" w:type="dxa"/>
            <w:tcMar/>
          </w:tcPr>
          <w:p w:rsidR="0978FCBF" w:rsidP="2F75097F" w:rsidRDefault="0978FCBF" w14:paraId="5B8071AB" w14:textId="4CEC57CB">
            <w:pPr>
              <w:pStyle w:val="Normal"/>
              <w:jc w:val="center"/>
            </w:pPr>
            <w:r w:rsidRPr="2F75097F" w:rsidR="0978FCBF">
              <w:rPr>
                <w:rFonts w:ascii="Calibri" w:hAnsi="Calibri" w:eastAsia="Verdana" w:cs="Verdana"/>
              </w:rPr>
              <w:t>Yes/No</w:t>
            </w:r>
          </w:p>
        </w:tc>
      </w:tr>
      <w:tr w:rsidR="2F75097F" w:rsidTr="2F75097F" w14:paraId="3A93E52E">
        <w:trPr>
          <w:trHeight w:val="300"/>
        </w:trPr>
        <w:tc>
          <w:tcPr>
            <w:tcW w:w="8498" w:type="dxa"/>
            <w:tcMar/>
          </w:tcPr>
          <w:p w:rsidR="1EB80499" w:rsidP="2F75097F" w:rsidRDefault="1EB80499" w14:paraId="3566CD8E" w14:textId="1F67BA5B">
            <w:pPr>
              <w:pStyle w:val="Normal"/>
            </w:pPr>
            <w:r w:rsidRPr="2F75097F" w:rsidR="1EB80499">
              <w:rPr>
                <w:rFonts w:ascii="Calibri" w:hAnsi="Calibri" w:eastAsia="Verdana" w:cs="Verdana"/>
              </w:rPr>
              <w:t>Second round interviews</w:t>
            </w:r>
            <w:r w:rsidRPr="2F75097F" w:rsidR="0EB9F232">
              <w:rPr>
                <w:rFonts w:ascii="Calibri" w:hAnsi="Calibri" w:eastAsia="Verdana" w:cs="Verdana"/>
              </w:rPr>
              <w:t>:</w:t>
            </w:r>
          </w:p>
          <w:p w:rsidR="1EB80499" w:rsidP="2F75097F" w:rsidRDefault="1EB80499" w14:paraId="598F74C4" w14:textId="1AF1391E">
            <w:pPr>
              <w:pStyle w:val="Normal"/>
              <w:rPr>
                <w:rFonts w:ascii="Calibri" w:hAnsi="Calibri" w:eastAsia="Verdana" w:cs="Verdana"/>
              </w:rPr>
            </w:pPr>
            <w:r w:rsidRPr="2F75097F" w:rsidR="1EB80499">
              <w:rPr>
                <w:rFonts w:ascii="Calibri" w:hAnsi="Calibri" w:eastAsia="Verdana" w:cs="Verdana"/>
              </w:rPr>
              <w:t>Tuesday 6th October</w:t>
            </w:r>
            <w:r w:rsidRPr="2F75097F" w:rsidR="4930BFCA">
              <w:rPr>
                <w:rFonts w:ascii="Calibri" w:hAnsi="Calibri" w:eastAsia="Verdana" w:cs="Verdana"/>
              </w:rPr>
              <w:t xml:space="preserve"> 2026</w:t>
            </w:r>
          </w:p>
        </w:tc>
        <w:tc>
          <w:tcPr>
            <w:tcW w:w="2272" w:type="dxa"/>
            <w:tcMar/>
          </w:tcPr>
          <w:p w:rsidR="3CFF2AD3" w:rsidP="2F75097F" w:rsidRDefault="3CFF2AD3" w14:paraId="5FD0079D" w14:textId="18C87F95">
            <w:pPr>
              <w:pStyle w:val="Normal"/>
              <w:jc w:val="center"/>
            </w:pPr>
            <w:r w:rsidRPr="2F75097F" w:rsidR="3CFF2AD3">
              <w:rPr>
                <w:rFonts w:ascii="Calibri" w:hAnsi="Calibri" w:eastAsia="Verdana" w:cs="Verdana"/>
              </w:rPr>
              <w:t>Yes/No</w:t>
            </w:r>
          </w:p>
        </w:tc>
      </w:tr>
      <w:tr w:rsidR="2F75097F" w:rsidTr="2F75097F" w14:paraId="519BD66B">
        <w:trPr>
          <w:trHeight w:val="300"/>
        </w:trPr>
        <w:tc>
          <w:tcPr>
            <w:tcW w:w="8498" w:type="dxa"/>
            <w:tcMar/>
          </w:tcPr>
          <w:p w:rsidR="1EB80499" w:rsidP="2F75097F" w:rsidRDefault="1EB80499" w14:paraId="255AB560" w14:textId="3A1530CB">
            <w:pPr>
              <w:pStyle w:val="Normal"/>
            </w:pPr>
            <w:r w:rsidRPr="2F75097F" w:rsidR="1EB80499">
              <w:rPr>
                <w:rFonts w:ascii="Calibri" w:hAnsi="Calibri" w:eastAsia="Verdana" w:cs="Verdana"/>
              </w:rPr>
              <w:t>Induction Days at Regent’s Park Open Air Theatre</w:t>
            </w:r>
            <w:r w:rsidRPr="2F75097F" w:rsidR="10F26466">
              <w:rPr>
                <w:rFonts w:ascii="Calibri" w:hAnsi="Calibri" w:eastAsia="Verdana" w:cs="Verdana"/>
              </w:rPr>
              <w:t>:</w:t>
            </w:r>
          </w:p>
          <w:p w:rsidR="1EB80499" w:rsidP="2F75097F" w:rsidRDefault="1EB80499" w14:paraId="6432DBAB" w14:textId="604576B7">
            <w:pPr>
              <w:pStyle w:val="Normal"/>
              <w:rPr>
                <w:rFonts w:ascii="Calibri" w:hAnsi="Calibri" w:eastAsia="Verdana" w:cs="Verdana"/>
              </w:rPr>
            </w:pPr>
            <w:r w:rsidRPr="2F75097F" w:rsidR="1EB80499">
              <w:rPr>
                <w:rFonts w:ascii="Calibri" w:hAnsi="Calibri" w:eastAsia="Verdana" w:cs="Verdana"/>
              </w:rPr>
              <w:t xml:space="preserve">Monday 2nd November </w:t>
            </w:r>
            <w:r w:rsidRPr="2F75097F" w:rsidR="2CBA8C80">
              <w:rPr>
                <w:rFonts w:ascii="Calibri" w:hAnsi="Calibri" w:eastAsia="Verdana" w:cs="Verdana"/>
              </w:rPr>
              <w:t xml:space="preserve">2026 </w:t>
            </w:r>
            <w:r w:rsidRPr="2F75097F" w:rsidR="1EB80499">
              <w:rPr>
                <w:rFonts w:ascii="Calibri" w:hAnsi="Calibri" w:eastAsia="Verdana" w:cs="Verdana"/>
              </w:rPr>
              <w:t>and Tuesday 3rd November</w:t>
            </w:r>
            <w:r w:rsidRPr="2F75097F" w:rsidR="0C730ED7">
              <w:rPr>
                <w:rFonts w:ascii="Calibri" w:hAnsi="Calibri" w:eastAsia="Verdana" w:cs="Verdana"/>
              </w:rPr>
              <w:t xml:space="preserve"> 2026</w:t>
            </w:r>
          </w:p>
        </w:tc>
        <w:tc>
          <w:tcPr>
            <w:tcW w:w="2272" w:type="dxa"/>
            <w:tcMar/>
          </w:tcPr>
          <w:p w:rsidR="3CFF2AD3" w:rsidP="2F75097F" w:rsidRDefault="3CFF2AD3" w14:paraId="73839EE0" w14:textId="346E41B3">
            <w:pPr>
              <w:pStyle w:val="Normal"/>
              <w:jc w:val="center"/>
            </w:pPr>
            <w:r w:rsidRPr="2F75097F" w:rsidR="3CFF2AD3">
              <w:rPr>
                <w:rFonts w:ascii="Calibri" w:hAnsi="Calibri" w:eastAsia="Verdana" w:cs="Verdana"/>
              </w:rPr>
              <w:t>Yes/No</w:t>
            </w:r>
          </w:p>
        </w:tc>
      </w:tr>
    </w:tbl>
    <w:p w:rsidR="2F75097F" w:rsidP="2F75097F" w:rsidRDefault="2F75097F" w14:paraId="3450161A" w14:textId="16B72E61">
      <w:pPr>
        <w:spacing w:line="280" w:lineRule="atLeast"/>
        <w:rPr>
          <w:rFonts w:ascii="Calibri" w:hAnsi="Calibri"/>
        </w:rPr>
      </w:pPr>
    </w:p>
    <w:p w:rsidR="00D1477A" w:rsidP="2F75097F" w:rsidRDefault="00D1477A" w14:paraId="69966F04" w14:textId="0035FD01">
      <w:pPr>
        <w:pStyle w:val="Normal"/>
        <w:suppressLineNumbers w:val="0"/>
        <w:bidi w:val="0"/>
        <w:spacing w:before="0" w:beforeAutospacing="off" w:after="0" w:afterAutospacing="off" w:line="280" w:lineRule="atLeast"/>
        <w:ind w:left="0" w:right="0"/>
        <w:jc w:val="left"/>
        <w:rPr>
          <w:rFonts w:ascii="Calibri" w:hAnsi="Calibri" w:eastAsia="Verdana" w:cs="Verdana"/>
        </w:rPr>
      </w:pPr>
      <w:r w:rsidRPr="2F75097F" w:rsidR="00D1477A">
        <w:rPr>
          <w:rFonts w:ascii="Calibri" w:hAnsi="Calibri" w:eastAsia="Verdana" w:cs="Verdana"/>
          <w:b w:val="1"/>
          <w:bCs w:val="1"/>
        </w:rPr>
        <w:t xml:space="preserve">Please return your </w:t>
      </w:r>
      <w:r w:rsidRPr="2F75097F" w:rsidR="00AA3700">
        <w:rPr>
          <w:rFonts w:ascii="Calibri" w:hAnsi="Calibri" w:eastAsia="Verdana" w:cs="Verdana"/>
          <w:b w:val="1"/>
          <w:bCs w:val="1"/>
        </w:rPr>
        <w:t xml:space="preserve">completed </w:t>
      </w:r>
      <w:r w:rsidRPr="2F75097F" w:rsidR="005556C2">
        <w:rPr>
          <w:rFonts w:ascii="Calibri" w:hAnsi="Calibri" w:eastAsia="Verdana" w:cs="Verdana"/>
          <w:b w:val="1"/>
          <w:bCs w:val="1"/>
        </w:rPr>
        <w:t>Personal Details F</w:t>
      </w:r>
      <w:r w:rsidRPr="2F75097F" w:rsidR="00D04F96">
        <w:rPr>
          <w:rFonts w:ascii="Calibri" w:hAnsi="Calibri" w:eastAsia="Verdana" w:cs="Verdana"/>
          <w:b w:val="1"/>
          <w:bCs w:val="1"/>
        </w:rPr>
        <w:t>orm</w:t>
      </w:r>
      <w:r w:rsidRPr="2F75097F" w:rsidR="004E14EC">
        <w:rPr>
          <w:rFonts w:ascii="Calibri" w:hAnsi="Calibri" w:eastAsia="Verdana" w:cs="Verdana"/>
          <w:b w:val="1"/>
          <w:bCs w:val="1"/>
        </w:rPr>
        <w:t xml:space="preserve"> and</w:t>
      </w:r>
      <w:r w:rsidRPr="2F75097F" w:rsidR="00D04F96">
        <w:rPr>
          <w:rFonts w:ascii="Calibri" w:hAnsi="Calibri" w:eastAsia="Verdana" w:cs="Verdana"/>
          <w:b w:val="1"/>
          <w:bCs w:val="1"/>
        </w:rPr>
        <w:t xml:space="preserve"> </w:t>
      </w:r>
      <w:r w:rsidRPr="2F75097F" w:rsidR="005556C2">
        <w:rPr>
          <w:rFonts w:ascii="Calibri" w:hAnsi="Calibri" w:eastAsia="Verdana" w:cs="Verdana"/>
          <w:b w:val="1"/>
          <w:bCs w:val="1"/>
        </w:rPr>
        <w:t>Application F</w:t>
      </w:r>
      <w:r w:rsidRPr="2F75097F" w:rsidR="00AA3700">
        <w:rPr>
          <w:rFonts w:ascii="Calibri" w:hAnsi="Calibri" w:eastAsia="Verdana" w:cs="Verdana"/>
          <w:b w:val="1"/>
          <w:bCs w:val="1"/>
        </w:rPr>
        <w:t>orm</w:t>
      </w:r>
      <w:r w:rsidRPr="2F75097F" w:rsidR="004E14EC">
        <w:rPr>
          <w:rFonts w:ascii="Calibri" w:hAnsi="Calibri" w:eastAsia="Verdana" w:cs="Verdana"/>
          <w:b w:val="1"/>
          <w:bCs w:val="1"/>
        </w:rPr>
        <w:t xml:space="preserve"> </w:t>
      </w:r>
      <w:r w:rsidRPr="2F75097F" w:rsidR="00D1477A">
        <w:rPr>
          <w:rFonts w:ascii="Calibri" w:hAnsi="Calibri" w:eastAsia="Verdana" w:cs="Verdana"/>
          <w:b w:val="1"/>
          <w:bCs w:val="1"/>
        </w:rPr>
        <w:t xml:space="preserve">as </w:t>
      </w:r>
      <w:r w:rsidRPr="2F75097F" w:rsidR="00AA3700">
        <w:rPr>
          <w:rFonts w:ascii="Calibri" w:hAnsi="Calibri" w:eastAsia="Verdana" w:cs="Verdana"/>
          <w:b w:val="1"/>
          <w:bCs w:val="1"/>
        </w:rPr>
        <w:t xml:space="preserve">separate </w:t>
      </w:r>
      <w:r w:rsidRPr="2F75097F" w:rsidR="00D1477A">
        <w:rPr>
          <w:rFonts w:ascii="Calibri" w:hAnsi="Calibri" w:eastAsia="Verdana" w:cs="Verdana"/>
          <w:b w:val="1"/>
          <w:bCs w:val="1"/>
        </w:rPr>
        <w:t xml:space="preserve">attachments to </w:t>
      </w:r>
      <w:hyperlink r:id="R14b9990d0c554732">
        <w:r w:rsidRPr="2F75097F" w:rsidR="005556C2">
          <w:rPr>
            <w:rStyle w:val="Hyperlink"/>
            <w:rFonts w:ascii="Calibri" w:hAnsi="Calibri" w:eastAsia="Verdana" w:cs="Verdana"/>
            <w:b w:val="1"/>
            <w:bCs w:val="1"/>
          </w:rPr>
          <w:t>jobs@openairtheatre.com</w:t>
        </w:r>
      </w:hyperlink>
      <w:r w:rsidRPr="2F75097F" w:rsidR="005556C2">
        <w:rPr>
          <w:rFonts w:ascii="Calibri" w:hAnsi="Calibri" w:eastAsia="Verdana" w:cs="Verdana"/>
          <w:b w:val="1"/>
          <w:bCs w:val="1"/>
        </w:rPr>
        <w:t xml:space="preserve"> by the deadline </w:t>
      </w:r>
      <w:r w:rsidRPr="2F75097F" w:rsidR="005556C2">
        <w:rPr>
          <w:rFonts w:ascii="Calibri" w:hAnsi="Calibri" w:eastAsia="Verdana" w:cs="Verdana"/>
          <w:b w:val="1"/>
          <w:bCs w:val="1"/>
        </w:rPr>
        <w:t>stated</w:t>
      </w:r>
      <w:r w:rsidRPr="2F75097F" w:rsidR="005556C2">
        <w:rPr>
          <w:rFonts w:ascii="Calibri" w:hAnsi="Calibri" w:eastAsia="Verdana" w:cs="Verdana"/>
          <w:b w:val="1"/>
          <w:bCs w:val="1"/>
        </w:rPr>
        <w:t xml:space="preserve"> in the </w:t>
      </w:r>
      <w:r w:rsidRPr="2F75097F" w:rsidR="41D8D3AF">
        <w:rPr>
          <w:rFonts w:ascii="Calibri" w:hAnsi="Calibri" w:eastAsia="Verdana" w:cs="Verdana"/>
          <w:b w:val="1"/>
          <w:bCs w:val="1"/>
        </w:rPr>
        <w:t xml:space="preserve">Call Out </w:t>
      </w:r>
      <w:r w:rsidRPr="2F75097F" w:rsidR="005556C2">
        <w:rPr>
          <w:rFonts w:ascii="Calibri" w:hAnsi="Calibri" w:eastAsia="Verdana" w:cs="Verdana"/>
          <w:b w:val="1"/>
          <w:bCs w:val="1"/>
        </w:rPr>
        <w:t xml:space="preserve">Pack. </w:t>
      </w:r>
      <w:r w:rsidRPr="2F75097F" w:rsidR="005556C2">
        <w:rPr>
          <w:rFonts w:ascii="Calibri" w:hAnsi="Calibri" w:eastAsia="Verdana" w:cs="Verdana"/>
        </w:rPr>
        <w:t>Alternatively, you can post these forms to Job Applications, Stage Door Gate, Open Air Theatre, Inner Circle, Regent’s Park, London, NW1 4NU. Please note that late applications will not be accepted.</w:t>
      </w:r>
    </w:p>
    <w:p w:rsidR="005556C2" w:rsidP="005556C2" w:rsidRDefault="005556C2" w14:paraId="4B2DE65C" w14:textId="77777777">
      <w:pPr>
        <w:spacing w:line="280" w:lineRule="atLeast"/>
        <w:rPr>
          <w:rFonts w:ascii="Calibri" w:hAnsi="Calibri" w:eastAsia="Verdana" w:cs="Verdana"/>
        </w:rPr>
      </w:pPr>
    </w:p>
    <w:p w:rsidRPr="009E402D" w:rsidR="005556C2" w:rsidP="005556C2" w:rsidRDefault="005556C2" w14:paraId="3AEB4591" w14:textId="0228B336">
      <w:pPr>
        <w:spacing w:line="280" w:lineRule="atLeast"/>
        <w:rPr>
          <w:rFonts w:eastAsia="Verdana" w:asciiTheme="minorHAnsi" w:hAnsiTheme="minorHAnsi" w:cstheme="minorHAnsi"/>
        </w:rPr>
      </w:pPr>
      <w:r>
        <w:rPr>
          <w:rFonts w:ascii="Calibri" w:hAnsi="Calibri" w:eastAsia="Verdana" w:cs="Verdana"/>
        </w:rPr>
        <w:t xml:space="preserve">The </w:t>
      </w:r>
      <w:r w:rsidR="00DA1EB5">
        <w:rPr>
          <w:rFonts w:ascii="Calibri" w:hAnsi="Calibri" w:eastAsia="Verdana" w:cs="Verdana"/>
        </w:rPr>
        <w:t xml:space="preserve">Personal Details </w:t>
      </w:r>
      <w:r w:rsidRPr="009E402D" w:rsidR="00DA1EB5">
        <w:rPr>
          <w:rFonts w:eastAsia="Verdana" w:asciiTheme="minorHAnsi" w:hAnsiTheme="minorHAnsi" w:cstheme="minorHAnsi"/>
        </w:rPr>
        <w:t>Form</w:t>
      </w:r>
      <w:r w:rsidRPr="009E402D">
        <w:rPr>
          <w:rFonts w:eastAsia="Verdana" w:asciiTheme="minorHAnsi" w:hAnsiTheme="minorHAnsi" w:cstheme="minorHAnsi"/>
        </w:rPr>
        <w:t xml:space="preserve"> can be found at </w:t>
      </w:r>
      <w:hyperlink w:history="1" r:id="rId13">
        <w:r w:rsidRPr="009E402D">
          <w:rPr>
            <w:rStyle w:val="Hyperlink"/>
            <w:rFonts w:eastAsia="Verdana" w:asciiTheme="minorHAnsi" w:hAnsiTheme="minorHAnsi" w:cstheme="minorHAnsi"/>
          </w:rPr>
          <w:t>www.openairtheatre.com/jobs</w:t>
        </w:r>
      </w:hyperlink>
      <w:r w:rsidRPr="009E402D">
        <w:rPr>
          <w:rFonts w:eastAsia="Verdana" w:asciiTheme="minorHAnsi" w:hAnsiTheme="minorHAnsi" w:cstheme="minorHAnsi"/>
        </w:rPr>
        <w:t>.</w:t>
      </w:r>
    </w:p>
    <w:p w:rsidRPr="009E402D" w:rsidR="00243C36" w:rsidP="2F75097F" w:rsidRDefault="00243C36" w14:paraId="5403C712" w14:textId="51EB3318">
      <w:pPr>
        <w:spacing w:line="280" w:lineRule="atLeast"/>
        <w:rPr>
          <w:rFonts w:ascii="Calibri" w:hAnsi="Calibri" w:cs="Calibri" w:asciiTheme="minorAscii" w:hAnsiTheme="minorAscii" w:cstheme="minorAscii"/>
        </w:rPr>
      </w:pPr>
      <w:r w:rsidRPr="2F75097F" w:rsidR="00243C36">
        <w:rPr>
          <w:rFonts w:ascii="Calibri" w:hAnsi="Calibri" w:eastAsia="Verdana" w:cs="Calibri" w:asciiTheme="minorAscii" w:hAnsiTheme="minorAscii" w:cstheme="minorAscii"/>
        </w:rPr>
        <w:t xml:space="preserve">Please </w:t>
      </w:r>
      <w:r w:rsidRPr="2F75097F" w:rsidR="00243C36">
        <w:rPr>
          <w:rFonts w:ascii="Calibri" w:hAnsi="Calibri" w:eastAsia="Calibri" w:cs="Calibri" w:asciiTheme="minorAscii" w:hAnsiTheme="minorAscii" w:eastAsiaTheme="minorAscii" w:cstheme="minorAscii"/>
        </w:rPr>
        <w:t xml:space="preserve">also complete our Equal </w:t>
      </w:r>
      <w:r w:rsidRPr="2F75097F" w:rsidR="009E402D">
        <w:rPr>
          <w:rFonts w:ascii="Calibri" w:hAnsi="Calibri" w:eastAsia="Calibri" w:cs="Calibri" w:asciiTheme="minorAscii" w:hAnsiTheme="minorAscii" w:eastAsiaTheme="minorAscii" w:cstheme="minorAscii"/>
        </w:rPr>
        <w:t>Opportunities</w:t>
      </w:r>
      <w:r w:rsidRPr="2F75097F" w:rsidR="00B42FB3">
        <w:rPr>
          <w:rFonts w:ascii="Calibri" w:hAnsi="Calibri" w:eastAsia="Calibri" w:cs="Calibri" w:asciiTheme="minorAscii" w:hAnsiTheme="minorAscii" w:eastAsiaTheme="minorAscii" w:cstheme="minorAscii"/>
        </w:rPr>
        <w:t xml:space="preserve"> Data Collection Form </w:t>
      </w:r>
      <w:r w:rsidRPr="2F75097F" w:rsidR="009E402D">
        <w:rPr>
          <w:rFonts w:ascii="Calibri" w:hAnsi="Calibri" w:eastAsia="Calibri" w:cs="Calibri" w:asciiTheme="minorAscii" w:hAnsiTheme="minorAscii" w:eastAsiaTheme="minorAscii" w:cstheme="minorAscii"/>
        </w:rPr>
        <w:t xml:space="preserve">here: </w:t>
      </w:r>
      <w:hyperlink r:id="R6e3dd0ce238d4175">
        <w:r w:rsidRPr="2F75097F" w:rsidR="000F60B5">
          <w:rPr>
            <w:rStyle w:val="Hyperlink"/>
            <w:rFonts w:ascii="Calibri" w:hAnsi="Calibri" w:eastAsia="Calibri" w:cs="Calibri" w:asciiTheme="minorAscii" w:hAnsiTheme="minorAscii" w:eastAsiaTheme="minorAscii" w:cstheme="minorAscii"/>
          </w:rPr>
          <w:t>https://www.surveymonkey.com/r/7GCJSSZ</w:t>
        </w:r>
      </w:hyperlink>
      <w:r w:rsidRPr="2F75097F" w:rsidR="009E402D">
        <w:rPr>
          <w:rFonts w:ascii="Calibri" w:hAnsi="Calibri" w:eastAsia="Calibri" w:cs="Calibri" w:asciiTheme="minorAscii" w:hAnsiTheme="minorAscii" w:eastAsiaTheme="minorAscii" w:cstheme="minorAscii"/>
        </w:rPr>
        <w:t>.</w:t>
      </w:r>
    </w:p>
    <w:sectPr w:rsidRPr="009E402D" w:rsidR="00243C36" w:rsidSect="003C5AE1">
      <w:headerReference w:type="default" r:id="rId15"/>
      <w:footerReference w:type="even" r:id="rId16"/>
      <w:footerReference w:type="default" r:id="rId17"/>
      <w:footerReference w:type="first" r:id="rId18"/>
      <w:pgSz w:w="11906" w:h="16838" w:orient="portrait" w:code="9"/>
      <w:pgMar w:top="567" w:right="567" w:bottom="567" w:left="567"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8C5" w:rsidRDefault="00AA78C5" w14:paraId="08B78A8B" w14:textId="77777777">
      <w:r>
        <w:separator/>
      </w:r>
    </w:p>
  </w:endnote>
  <w:endnote w:type="continuationSeparator" w:id="0">
    <w:p w:rsidR="00AA78C5" w:rsidRDefault="00AA78C5" w14:paraId="428C62E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D1E" w:rsidRDefault="00E51D1E" w14:paraId="7216A6B6" w14:textId="77777777">
    <w:pPr>
      <w:pStyle w:val="Footer"/>
    </w:pPr>
  </w:p>
  <w:p w:rsidRPr="00E51D1E" w:rsidR="00E51D1E" w:rsidP="00E51D1E" w:rsidRDefault="00E51D1E" w14:paraId="6A069511" w14:textId="77777777">
    <w:pPr>
      <w:pStyle w:val="Footer"/>
      <w:rPr>
        <w:sz w:val="16"/>
      </w:rPr>
    </w:pPr>
    <w:r>
      <w:rPr>
        <w:sz w:val="16"/>
      </w:rPr>
      <w:fldChar w:fldCharType="begin"/>
    </w:r>
    <w:r>
      <w:rPr>
        <w:sz w:val="16"/>
      </w:rPr>
      <w:instrText xml:space="preserve"> DOCPROPERTY "WSFooter"  \* MERGEFORMAT </w:instrText>
    </w:r>
    <w:r>
      <w:rPr>
        <w:sz w:val="16"/>
      </w:rPr>
      <w:fldChar w:fldCharType="separate"/>
    </w:r>
    <w:r w:rsidR="00DD16B9">
      <w:rPr>
        <w:b/>
        <w:bCs/>
        <w:sz w:val="16"/>
        <w:lang w:val="en-US"/>
      </w:rPr>
      <w:t>Error! Unknown document property name.</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036EF" w:rsidR="00E51D1E" w:rsidP="00AA3700" w:rsidRDefault="0052685E" w14:paraId="02708E0A" w14:textId="77777777">
    <w:pPr>
      <w:pStyle w:val="Footer"/>
      <w:jc w:val="center"/>
      <w:rPr>
        <w:rFonts w:ascii="Calibri" w:hAnsi="Calibri" w:cs="Calibri"/>
        <w:sz w:val="20"/>
        <w:szCs w:val="20"/>
      </w:rPr>
    </w:pPr>
    <w:r w:rsidRPr="004036EF">
      <w:rPr>
        <w:rFonts w:ascii="Calibri" w:hAnsi="Calibri" w:cs="Calibri"/>
        <w:sz w:val="20"/>
        <w:szCs w:val="20"/>
      </w:rPr>
      <w:fldChar w:fldCharType="begin"/>
    </w:r>
    <w:r w:rsidRPr="004036EF">
      <w:rPr>
        <w:rFonts w:ascii="Calibri" w:hAnsi="Calibri" w:cs="Calibri"/>
        <w:sz w:val="20"/>
        <w:szCs w:val="20"/>
      </w:rPr>
      <w:instrText xml:space="preserve"> PAGE   \* MERGEFORMAT </w:instrText>
    </w:r>
    <w:r w:rsidRPr="004036EF">
      <w:rPr>
        <w:rFonts w:ascii="Calibri" w:hAnsi="Calibri" w:cs="Calibri"/>
        <w:sz w:val="20"/>
        <w:szCs w:val="20"/>
      </w:rPr>
      <w:fldChar w:fldCharType="separate"/>
    </w:r>
    <w:r w:rsidR="00153FEB">
      <w:rPr>
        <w:rFonts w:ascii="Calibri" w:hAnsi="Calibri" w:cs="Calibri"/>
        <w:noProof/>
        <w:sz w:val="20"/>
        <w:szCs w:val="20"/>
      </w:rPr>
      <w:t>2</w:t>
    </w:r>
    <w:r w:rsidRPr="004036EF">
      <w:rPr>
        <w:rFonts w:ascii="Calibri" w:hAnsi="Calibri" w:cs="Calibri"/>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D1E" w:rsidRDefault="00E51D1E" w14:paraId="7E351D89" w14:textId="77777777">
    <w:pPr>
      <w:pStyle w:val="Footer"/>
    </w:pPr>
  </w:p>
  <w:p w:rsidRPr="00E51D1E" w:rsidR="00E51D1E" w:rsidP="00E51D1E" w:rsidRDefault="00E51D1E" w14:paraId="56BB085B" w14:textId="77777777">
    <w:pPr>
      <w:pStyle w:val="Footer"/>
      <w:rPr>
        <w:sz w:val="16"/>
      </w:rPr>
    </w:pPr>
    <w:r>
      <w:rPr>
        <w:sz w:val="16"/>
      </w:rPr>
      <w:fldChar w:fldCharType="begin"/>
    </w:r>
    <w:r>
      <w:rPr>
        <w:sz w:val="16"/>
      </w:rPr>
      <w:instrText xml:space="preserve"> DOCPROPERTY "WSFooter"  \* MERGEFORMAT </w:instrText>
    </w:r>
    <w:r>
      <w:rPr>
        <w:sz w:val="16"/>
      </w:rPr>
      <w:fldChar w:fldCharType="separate"/>
    </w:r>
    <w:r w:rsidR="00DD16B9">
      <w:rPr>
        <w:b/>
        <w:bCs/>
        <w:sz w:val="16"/>
        <w:lang w:val="en-US"/>
      </w:rPr>
      <w:t>Error! Unknown document property name.</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8C5" w:rsidRDefault="00AA78C5" w14:paraId="00DDF112" w14:textId="77777777">
      <w:r>
        <w:separator/>
      </w:r>
    </w:p>
  </w:footnote>
  <w:footnote w:type="continuationSeparator" w:id="0">
    <w:p w:rsidR="00AA78C5" w:rsidRDefault="00AA78C5" w14:paraId="112C6FC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036EF" w:rsidR="00F3148A" w:rsidP="1E53E0B9" w:rsidRDefault="1E53E0B9" w14:paraId="0863C9DA" w14:textId="566BECD1">
    <w:pPr>
      <w:jc w:val="right"/>
    </w:pPr>
    <w:r>
      <w:rPr>
        <w:noProof/>
      </w:rPr>
      <w:drawing>
        <wp:inline distT="0" distB="0" distL="0" distR="0" wp14:anchorId="63CEDE95" wp14:editId="6E078C32">
          <wp:extent cx="675689" cy="828675"/>
          <wp:effectExtent l="0" t="0" r="0" b="0"/>
          <wp:docPr id="37579756" name="Picture 3757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75689" cy="828675"/>
                  </a:xfrm>
                  <a:prstGeom prst="rect">
                    <a:avLst/>
                  </a:prstGeom>
                </pic:spPr>
              </pic:pic>
            </a:graphicData>
          </a:graphic>
        </wp:inline>
      </w:drawing>
    </w:r>
  </w:p>
  <w:p w:rsidRPr="004036EF" w:rsidR="00703516" w:rsidP="2F75097F" w:rsidRDefault="003614C4" w14:paraId="774370DB" w14:textId="23CB7F28">
    <w:pPr>
      <w:pStyle w:val="Header"/>
      <w:rPr>
        <w:rFonts w:ascii="Calibri" w:hAnsi="Calibri" w:cs="Calibri"/>
        <w:b w:val="1"/>
        <w:bCs w:val="1"/>
        <w:sz w:val="32"/>
        <w:szCs w:val="32"/>
      </w:rPr>
    </w:pPr>
    <w:r w:rsidRPr="2F75097F" w:rsidR="2F75097F">
      <w:rPr>
        <w:rFonts w:ascii="Calibri" w:hAnsi="Calibri" w:cs="Calibri"/>
        <w:b w:val="1"/>
        <w:bCs w:val="1"/>
        <w:sz w:val="32"/>
        <w:szCs w:val="32"/>
      </w:rPr>
      <w:t xml:space="preserve">Treehouse Project </w:t>
    </w:r>
    <w:r w:rsidRPr="2F75097F" w:rsidR="2F75097F">
      <w:rPr>
        <w:rFonts w:ascii="Calibri" w:hAnsi="Calibri" w:cs="Calibri"/>
        <w:b w:val="1"/>
        <w:bCs w:val="1"/>
        <w:sz w:val="32"/>
        <w:szCs w:val="32"/>
      </w:rPr>
      <w:t>Application</w:t>
    </w:r>
    <w:r w:rsidRPr="2F75097F" w:rsidR="2F75097F">
      <w:rPr>
        <w:rFonts w:ascii="Calibri" w:hAnsi="Calibri" w:cs="Calibri"/>
        <w:b w:val="1"/>
        <w:bCs w:val="1"/>
        <w:sz w:val="32"/>
        <w:szCs w:val="32"/>
      </w:rPr>
      <w:t xml:space="preserve"> Form</w:t>
    </w:r>
    <w:r w:rsidRPr="2F75097F" w:rsidR="2F75097F">
      <w:rPr>
        <w:rFonts w:ascii="Calibri" w:hAnsi="Calibri" w:cs="Calibri"/>
        <w:b w:val="1"/>
        <w:bCs w:val="1"/>
        <w:sz w:val="32"/>
        <w:szCs w:val="32"/>
      </w:rPr>
      <w:t xml:space="preserve"> 2026</w:t>
    </w:r>
  </w:p>
  <w:p w:rsidRPr="004036EF" w:rsidR="00703516" w:rsidP="00703516" w:rsidRDefault="00703516" w14:paraId="714D7864" w14:textId="77777777">
    <w:pPr>
      <w:pStyle w:val="Header"/>
      <w:rPr>
        <w:rFonts w:ascii="Calibri" w:hAnsi="Calibri" w:cs="Calibri"/>
        <w:b/>
      </w:rPr>
    </w:pPr>
    <w:r w:rsidRPr="004036EF">
      <w:rPr>
        <w:rFonts w:ascii="Calibri" w:hAnsi="Calibri" w:cs="Calibri"/>
        <w:b/>
      </w:rPr>
      <w:t>CONFIDENTIAL</w:t>
    </w:r>
  </w:p>
  <w:p w:rsidRPr="00703516" w:rsidR="00703516" w:rsidP="00703516" w:rsidRDefault="00703516" w14:paraId="441097D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D1E"/>
    <w:rsid w:val="000421BA"/>
    <w:rsid w:val="00071916"/>
    <w:rsid w:val="000F60B5"/>
    <w:rsid w:val="00146A9B"/>
    <w:rsid w:val="00153FEB"/>
    <w:rsid w:val="00165218"/>
    <w:rsid w:val="00243C36"/>
    <w:rsid w:val="00247DF1"/>
    <w:rsid w:val="00285F93"/>
    <w:rsid w:val="002A63D4"/>
    <w:rsid w:val="002F0095"/>
    <w:rsid w:val="003614C4"/>
    <w:rsid w:val="003670CB"/>
    <w:rsid w:val="00385505"/>
    <w:rsid w:val="003868F7"/>
    <w:rsid w:val="003C5AE1"/>
    <w:rsid w:val="004036EF"/>
    <w:rsid w:val="004C1858"/>
    <w:rsid w:val="004E14EC"/>
    <w:rsid w:val="004E6AE3"/>
    <w:rsid w:val="0052685E"/>
    <w:rsid w:val="00541402"/>
    <w:rsid w:val="005556C2"/>
    <w:rsid w:val="005D2C16"/>
    <w:rsid w:val="00640A59"/>
    <w:rsid w:val="00660C84"/>
    <w:rsid w:val="006B57A4"/>
    <w:rsid w:val="006E22F6"/>
    <w:rsid w:val="00703516"/>
    <w:rsid w:val="007D3AE2"/>
    <w:rsid w:val="0086277A"/>
    <w:rsid w:val="0098658A"/>
    <w:rsid w:val="009B01DA"/>
    <w:rsid w:val="009B0343"/>
    <w:rsid w:val="009E402D"/>
    <w:rsid w:val="00A05D91"/>
    <w:rsid w:val="00A475CE"/>
    <w:rsid w:val="00A6360C"/>
    <w:rsid w:val="00AA3700"/>
    <w:rsid w:val="00AA78C5"/>
    <w:rsid w:val="00AC2C6B"/>
    <w:rsid w:val="00B03D68"/>
    <w:rsid w:val="00B07271"/>
    <w:rsid w:val="00B42FB3"/>
    <w:rsid w:val="00B50280"/>
    <w:rsid w:val="00BD5643"/>
    <w:rsid w:val="00BF5BE0"/>
    <w:rsid w:val="00C17E6B"/>
    <w:rsid w:val="00C20877"/>
    <w:rsid w:val="00C537C7"/>
    <w:rsid w:val="00C931E5"/>
    <w:rsid w:val="00C95975"/>
    <w:rsid w:val="00CC1997"/>
    <w:rsid w:val="00D01782"/>
    <w:rsid w:val="00D04F96"/>
    <w:rsid w:val="00D1477A"/>
    <w:rsid w:val="00D82DD5"/>
    <w:rsid w:val="00DA1EB5"/>
    <w:rsid w:val="00DD16B9"/>
    <w:rsid w:val="00E51D1E"/>
    <w:rsid w:val="00EC4A77"/>
    <w:rsid w:val="00F04D73"/>
    <w:rsid w:val="00F211B9"/>
    <w:rsid w:val="00F30D0D"/>
    <w:rsid w:val="00F3148A"/>
    <w:rsid w:val="00FA47A4"/>
    <w:rsid w:val="00FA7D88"/>
    <w:rsid w:val="00FF30E9"/>
    <w:rsid w:val="00FF5050"/>
    <w:rsid w:val="0978FCBF"/>
    <w:rsid w:val="0C730ED7"/>
    <w:rsid w:val="0EB6E195"/>
    <w:rsid w:val="0EB9F232"/>
    <w:rsid w:val="0FD27EFE"/>
    <w:rsid w:val="10F26466"/>
    <w:rsid w:val="12253C75"/>
    <w:rsid w:val="14BABEB8"/>
    <w:rsid w:val="14FB95C8"/>
    <w:rsid w:val="184105B0"/>
    <w:rsid w:val="1992F5D2"/>
    <w:rsid w:val="1BCF2EED"/>
    <w:rsid w:val="1CAF78D6"/>
    <w:rsid w:val="1E53E0B9"/>
    <w:rsid w:val="1EB80499"/>
    <w:rsid w:val="1EFC8457"/>
    <w:rsid w:val="2023752E"/>
    <w:rsid w:val="202B64A7"/>
    <w:rsid w:val="257EF7D4"/>
    <w:rsid w:val="275E9050"/>
    <w:rsid w:val="297FF104"/>
    <w:rsid w:val="2A1BD46E"/>
    <w:rsid w:val="2A584658"/>
    <w:rsid w:val="2B9236A0"/>
    <w:rsid w:val="2B9485C4"/>
    <w:rsid w:val="2C5BEDFB"/>
    <w:rsid w:val="2CBA8C80"/>
    <w:rsid w:val="2F75097F"/>
    <w:rsid w:val="30A3FB77"/>
    <w:rsid w:val="3306E463"/>
    <w:rsid w:val="33D1949E"/>
    <w:rsid w:val="348E161E"/>
    <w:rsid w:val="3CFF2AD3"/>
    <w:rsid w:val="3E5AB586"/>
    <w:rsid w:val="3FF47F5D"/>
    <w:rsid w:val="41589F32"/>
    <w:rsid w:val="41D8D3AF"/>
    <w:rsid w:val="4341B989"/>
    <w:rsid w:val="43FBB2B0"/>
    <w:rsid w:val="4533DE7A"/>
    <w:rsid w:val="4930BFCA"/>
    <w:rsid w:val="4BF5E750"/>
    <w:rsid w:val="4F4ED811"/>
    <w:rsid w:val="4FEEDE33"/>
    <w:rsid w:val="53224FB4"/>
    <w:rsid w:val="5389AB1D"/>
    <w:rsid w:val="559F0CBD"/>
    <w:rsid w:val="57C7E114"/>
    <w:rsid w:val="5869DF3C"/>
    <w:rsid w:val="5B5FE956"/>
    <w:rsid w:val="5B66C100"/>
    <w:rsid w:val="5C3579DE"/>
    <w:rsid w:val="5DE5AEA1"/>
    <w:rsid w:val="5EA000A2"/>
    <w:rsid w:val="5F0CA451"/>
    <w:rsid w:val="60733BD8"/>
    <w:rsid w:val="651BE043"/>
    <w:rsid w:val="6572EEE9"/>
    <w:rsid w:val="66D1C523"/>
    <w:rsid w:val="67725259"/>
    <w:rsid w:val="67F5F8D4"/>
    <w:rsid w:val="6CB87874"/>
    <w:rsid w:val="6DF676EA"/>
    <w:rsid w:val="6EBEBF6F"/>
    <w:rsid w:val="72743885"/>
    <w:rsid w:val="72E54585"/>
    <w:rsid w:val="74F0BDD6"/>
    <w:rsid w:val="764635C7"/>
    <w:rsid w:val="76D23515"/>
    <w:rsid w:val="76E776C0"/>
    <w:rsid w:val="7886A2E9"/>
    <w:rsid w:val="7A5D03F3"/>
    <w:rsid w:val="7B0CCC5E"/>
    <w:rsid w:val="7CA42A3F"/>
    <w:rsid w:val="7E50AAE1"/>
    <w:rsid w:val="7ECE92B1"/>
    <w:rsid w:val="7F3D7021"/>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3F9E8"/>
  <w15:chartTrackingRefBased/>
  <w15:docId w15:val="{1EF5FA2F-AE85-43FC-821C-9FF1CA77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51D1E"/>
    <w:pPr>
      <w:tabs>
        <w:tab w:val="center" w:pos="4513"/>
        <w:tab w:val="right" w:pos="9026"/>
      </w:tabs>
    </w:pPr>
  </w:style>
  <w:style w:type="character" w:styleId="HeaderChar" w:customStyle="1">
    <w:name w:val="Header Char"/>
    <w:link w:val="Header"/>
    <w:uiPriority w:val="99"/>
    <w:rsid w:val="00E51D1E"/>
    <w:rPr>
      <w:sz w:val="24"/>
      <w:szCs w:val="24"/>
    </w:rPr>
  </w:style>
  <w:style w:type="paragraph" w:styleId="Footer">
    <w:name w:val="footer"/>
    <w:basedOn w:val="Normal"/>
    <w:link w:val="FooterChar"/>
    <w:uiPriority w:val="99"/>
    <w:unhideWhenUsed/>
    <w:rsid w:val="00E51D1E"/>
    <w:pPr>
      <w:tabs>
        <w:tab w:val="center" w:pos="4513"/>
        <w:tab w:val="right" w:pos="9026"/>
      </w:tabs>
    </w:pPr>
  </w:style>
  <w:style w:type="character" w:styleId="FooterChar" w:customStyle="1">
    <w:name w:val="Footer Char"/>
    <w:link w:val="Footer"/>
    <w:uiPriority w:val="99"/>
    <w:rsid w:val="00E51D1E"/>
    <w:rPr>
      <w:sz w:val="24"/>
      <w:szCs w:val="24"/>
    </w:rPr>
  </w:style>
  <w:style w:type="paragraph" w:styleId="BodyText">
    <w:name w:val="Body Text"/>
    <w:basedOn w:val="Normal"/>
    <w:link w:val="BodyTextChar"/>
    <w:unhideWhenUsed/>
    <w:rsid w:val="00A475CE"/>
    <w:pPr>
      <w:spacing w:after="240"/>
      <w:jc w:val="both"/>
    </w:pPr>
    <w:rPr>
      <w:rFonts w:ascii="Calibri" w:hAnsi="Calibri" w:eastAsia="Calibri"/>
      <w:sz w:val="21"/>
      <w:szCs w:val="22"/>
      <w:lang w:eastAsia="en-US"/>
    </w:rPr>
  </w:style>
  <w:style w:type="character" w:styleId="BodyTextChar" w:customStyle="1">
    <w:name w:val="Body Text Char"/>
    <w:link w:val="BodyText"/>
    <w:rsid w:val="00A475CE"/>
    <w:rPr>
      <w:rFonts w:ascii="Calibri" w:hAnsi="Calibri" w:eastAsia="Calibri"/>
      <w:sz w:val="21"/>
      <w:szCs w:val="22"/>
      <w:lang w:eastAsia="en-US"/>
    </w:rPr>
  </w:style>
  <w:style w:type="paragraph" w:styleId="paragraph" w:customStyle="1">
    <w:name w:val="paragraph"/>
    <w:basedOn w:val="Normal"/>
    <w:uiPriority w:val="99"/>
    <w:rsid w:val="002A63D4"/>
    <w:pPr>
      <w:spacing w:before="100" w:beforeAutospacing="1" w:after="100" w:afterAutospacing="1"/>
    </w:pPr>
    <w:rPr>
      <w:rFonts w:eastAsia="Calibri"/>
    </w:rPr>
  </w:style>
  <w:style w:type="character" w:styleId="eop" w:customStyle="1">
    <w:name w:val="eop"/>
    <w:rsid w:val="002A63D4"/>
  </w:style>
  <w:style w:type="character" w:styleId="normaltextrun" w:customStyle="1">
    <w:name w:val="normaltextrun"/>
    <w:rsid w:val="002A63D4"/>
  </w:style>
  <w:style w:type="character" w:styleId="Hyperlink">
    <w:name w:val="Hyperlink"/>
    <w:uiPriority w:val="99"/>
    <w:unhideWhenUsed/>
    <w:rsid w:val="00703516"/>
    <w:rPr>
      <w:color w:val="0563C1"/>
      <w:u w:val="single"/>
    </w:rPr>
  </w:style>
  <w:style w:type="table" w:styleId="TableGrid">
    <w:name w:val="Table Grid"/>
    <w:basedOn w:val="TableNormal"/>
    <w:uiPriority w:val="99"/>
    <w:rsid w:val="00F314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0F6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07000">
      <w:bodyDiv w:val="1"/>
      <w:marLeft w:val="0"/>
      <w:marRight w:val="0"/>
      <w:marTop w:val="0"/>
      <w:marBottom w:val="0"/>
      <w:divBdr>
        <w:top w:val="none" w:sz="0" w:space="0" w:color="auto"/>
        <w:left w:val="none" w:sz="0" w:space="0" w:color="auto"/>
        <w:bottom w:val="none" w:sz="0" w:space="0" w:color="auto"/>
        <w:right w:val="none" w:sz="0" w:space="0" w:color="auto"/>
      </w:divBdr>
    </w:div>
    <w:div w:id="1258562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openairtheatre.com/jobs" TargetMode="Externa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jobs@openairtheatre.com" TargetMode="External" Id="Ra0ffb89dbcc54651" /><Relationship Type="http://schemas.openxmlformats.org/officeDocument/2006/relationships/hyperlink" Target="mailto:jobs@regentsparkopenairtheatre" TargetMode="External" Id="R80a1d9a152a24e6c" /><Relationship Type="http://schemas.openxmlformats.org/officeDocument/2006/relationships/hyperlink" Target="mailto:jobs@regentsparkopenairtheatre" TargetMode="External" Id="Ra1766712990d40b7" /><Relationship Type="http://schemas.openxmlformats.org/officeDocument/2006/relationships/hyperlink" Target="mailto:jobs@regentsparkopenairtheatre" TargetMode="External" Id="R83b72cc716024a8d" /><Relationship Type="http://schemas.openxmlformats.org/officeDocument/2006/relationships/hyperlink" Target="mailto:jobs@regentsparkopenairtheatre" TargetMode="External" Id="R72ee62cbcb61403a" /><Relationship Type="http://schemas.openxmlformats.org/officeDocument/2006/relationships/hyperlink" Target="mailto:jobs@openairtheatre.com" TargetMode="External" Id="R14b9990d0c554732" /><Relationship Type="http://schemas.openxmlformats.org/officeDocument/2006/relationships/hyperlink" Target="https://www.surveymonkey.com/r/7GCJSSZ" TargetMode="External" Id="R6e3dd0ce238d417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1bce10-5bcd-4d83-8ba4-771317dab8b9" xsi:nil="true"/>
    <lcf76f155ced4ddcb4097134ff3c332f xmlns="d801728b-63f0-4b02-a6e2-0157b85a9734">
      <Terms xmlns="http://schemas.microsoft.com/office/infopath/2007/PartnerControls"/>
    </lcf76f155ced4ddcb4097134ff3c332f>
    <_dlc_DocId xmlns="931bce10-5bcd-4d83-8ba4-771317dab8b9">V4NYPEMES7XQ-41302979-452711</_dlc_DocId>
    <_dlc_DocIdUrl xmlns="931bce10-5bcd-4d83-8ba4-771317dab8b9">
      <Url>https://openairtheatre.sharepoint.com/sites/Documents/_layouts/15/DocIdRedir.aspx?ID=V4NYPEMES7XQ-41302979-452711</Url>
      <Description>V4NYPEMES7XQ-41302979-452711</Description>
    </_dlc_DocIdUrl>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7A113DBA5D4045AE0AF04C3BD568C1" ma:contentTypeVersion="17" ma:contentTypeDescription="Create a new document." ma:contentTypeScope="" ma:versionID="d13945b1c2afc283f1928108e7e55b5b">
  <xsd:schema xmlns:xsd="http://www.w3.org/2001/XMLSchema" xmlns:xs="http://www.w3.org/2001/XMLSchema" xmlns:p="http://schemas.microsoft.com/office/2006/metadata/properties" xmlns:ns2="931bce10-5bcd-4d83-8ba4-771317dab8b9" xmlns:ns3="d801728b-63f0-4b02-a6e2-0157b85a9734" xmlns:ns4="http://schemas.microsoft.com/sharepoint/v4" targetNamespace="http://schemas.microsoft.com/office/2006/metadata/properties" ma:root="true" ma:fieldsID="05e262e76019119b308388c69ddba428" ns2:_="" ns3:_="" ns4:_="">
    <xsd:import namespace="931bce10-5bcd-4d83-8ba4-771317dab8b9"/>
    <xsd:import namespace="d801728b-63f0-4b02-a6e2-0157b85a9734"/>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4:IconOverla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bce10-5bcd-4d83-8ba4-771317dab8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d5508a53-eee9-4a72-96a1-1905499c6871}" ma:internalName="TaxCatchAll" ma:showField="CatchAllData" ma:web="931bce10-5bcd-4d83-8ba4-771317dab8b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01728b-63f0-4b02-a6e2-0157b85a97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e9b1e03-28fb-4ec6-accf-dde130c01a3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D8B521-D9E3-4E9F-AB69-C70580A5A0B3}">
  <ds:schemaRefs>
    <ds:schemaRef ds:uri="http://schemas.microsoft.com/sharepoint/v3/contenttype/forms"/>
  </ds:schemaRefs>
</ds:datastoreItem>
</file>

<file path=customXml/itemProps2.xml><?xml version="1.0" encoding="utf-8"?>
<ds:datastoreItem xmlns:ds="http://schemas.openxmlformats.org/officeDocument/2006/customXml" ds:itemID="{1ED33452-6D04-48A1-A232-5E573364807E}">
  <ds:schemaRefs>
    <ds:schemaRef ds:uri="http://schemas.microsoft.com/office/2006/metadata/properties"/>
    <ds:schemaRef ds:uri="http://schemas.microsoft.com/office/infopath/2007/PartnerControls"/>
    <ds:schemaRef ds:uri="931bce10-5bcd-4d83-8ba4-771317dab8b9"/>
    <ds:schemaRef ds:uri="d801728b-63f0-4b02-a6e2-0157b85a9734"/>
    <ds:schemaRef ds:uri="http://schemas.microsoft.com/sharepoint/v4"/>
  </ds:schemaRefs>
</ds:datastoreItem>
</file>

<file path=customXml/itemProps3.xml><?xml version="1.0" encoding="utf-8"?>
<ds:datastoreItem xmlns:ds="http://schemas.openxmlformats.org/officeDocument/2006/customXml" ds:itemID="{1A352BBB-68CF-44BA-93BE-28317B8F28DB}"/>
</file>

<file path=customXml/itemProps4.xml><?xml version="1.0" encoding="utf-8"?>
<ds:datastoreItem xmlns:ds="http://schemas.openxmlformats.org/officeDocument/2006/customXml" ds:itemID="{88FE0CBD-8B6A-4E37-A119-DD2D1BF3F257}">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Qiao Lin Tan</lastModifiedBy>
  <revision>11</revision>
  <dcterms:created xsi:type="dcterms:W3CDTF">2025-01-09T19:42:00.0000000Z</dcterms:created>
  <dcterms:modified xsi:type="dcterms:W3CDTF">2026-08-25T09:15:04.9462760Z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0x010100137A113DBA5D4045AE0AF04C3BD568C1</vt:lpwstr>
  </property>
  <property fmtid="{D5CDD505-2E9C-101B-9397-08002B2CF9AE}" pid="3" name="_dlc_DocIdItemGuid">
    <vt:lpwstr>808486da-415b-4386-94bb-65129188933c</vt:lpwstr>
  </property>
  <property fmtid="{D5CDD505-2E9C-101B-9397-08002B2CF9AE}" pid="4" name="MediaServiceImageTags">
    <vt:lpwstr/>
  </property>
</Properties>
</file>