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DFC0" w14:textId="258C74FD" w:rsidR="00F3148A" w:rsidRPr="0098658A" w:rsidRDefault="00703516"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Please</w:t>
      </w:r>
      <w:r w:rsidR="00D1477A" w:rsidRPr="606E9D80">
        <w:rPr>
          <w:rFonts w:asciiTheme="minorHAnsi" w:eastAsiaTheme="minorEastAsia" w:hAnsiTheme="minorHAnsi" w:cstheme="minorBidi"/>
        </w:rPr>
        <w:t xml:space="preserve"> complete this </w:t>
      </w:r>
      <w:r w:rsidR="003614C4" w:rsidRPr="606E9D80">
        <w:rPr>
          <w:rFonts w:asciiTheme="minorHAnsi" w:eastAsiaTheme="minorEastAsia" w:hAnsiTheme="minorHAnsi" w:cstheme="minorBidi"/>
        </w:rPr>
        <w:t>Application</w:t>
      </w:r>
      <w:r w:rsidRPr="606E9D80">
        <w:rPr>
          <w:rFonts w:asciiTheme="minorHAnsi" w:eastAsiaTheme="minorEastAsia" w:hAnsiTheme="minorHAnsi" w:cstheme="minorBidi"/>
        </w:rPr>
        <w:t xml:space="preserve"> F</w:t>
      </w:r>
      <w:r w:rsidR="00FA7D88" w:rsidRPr="606E9D80">
        <w:rPr>
          <w:rFonts w:asciiTheme="minorHAnsi" w:eastAsiaTheme="minorEastAsia" w:hAnsiTheme="minorHAnsi" w:cstheme="minorBidi"/>
        </w:rPr>
        <w:t xml:space="preserve">orm along with </w:t>
      </w:r>
      <w:r w:rsidR="003614C4" w:rsidRPr="606E9D80">
        <w:rPr>
          <w:rFonts w:asciiTheme="minorHAnsi" w:eastAsiaTheme="minorEastAsia" w:hAnsiTheme="minorHAnsi" w:cstheme="minorBidi"/>
        </w:rPr>
        <w:t>a Personal Details</w:t>
      </w:r>
      <w:r w:rsidRPr="606E9D80">
        <w:rPr>
          <w:rFonts w:asciiTheme="minorHAnsi" w:eastAsiaTheme="minorEastAsia" w:hAnsiTheme="minorHAnsi" w:cstheme="minorBidi"/>
        </w:rPr>
        <w:t xml:space="preserve"> F</w:t>
      </w:r>
      <w:r w:rsidR="00D1477A" w:rsidRPr="606E9D80">
        <w:rPr>
          <w:rFonts w:asciiTheme="minorHAnsi" w:eastAsiaTheme="minorEastAsia" w:hAnsiTheme="minorHAnsi" w:cstheme="minorBidi"/>
        </w:rPr>
        <w:t>orm</w:t>
      </w:r>
      <w:r w:rsidRPr="606E9D80">
        <w:rPr>
          <w:rFonts w:asciiTheme="minorHAnsi" w:eastAsiaTheme="minorEastAsia" w:hAnsiTheme="minorHAnsi" w:cstheme="minorBidi"/>
        </w:rPr>
        <w:t>,</w:t>
      </w:r>
      <w:r w:rsidR="00D1477A" w:rsidRPr="606E9D80">
        <w:rPr>
          <w:rFonts w:asciiTheme="minorHAnsi" w:eastAsiaTheme="minorEastAsia" w:hAnsiTheme="minorHAnsi" w:cstheme="minorBidi"/>
        </w:rPr>
        <w:t xml:space="preserve"> and return</w:t>
      </w:r>
      <w:r w:rsidR="00FA7D88" w:rsidRPr="606E9D80">
        <w:rPr>
          <w:rFonts w:asciiTheme="minorHAnsi" w:eastAsiaTheme="minorEastAsia" w:hAnsiTheme="minorHAnsi" w:cstheme="minorBidi"/>
        </w:rPr>
        <w:t xml:space="preserve"> them as separate </w:t>
      </w:r>
      <w:r w:rsidR="00D1477A" w:rsidRPr="606E9D80">
        <w:rPr>
          <w:rFonts w:asciiTheme="minorHAnsi" w:eastAsiaTheme="minorEastAsia" w:hAnsiTheme="minorHAnsi" w:cstheme="minorBidi"/>
        </w:rPr>
        <w:t>attachment</w:t>
      </w:r>
      <w:r w:rsidR="00FA7D88" w:rsidRPr="606E9D80">
        <w:rPr>
          <w:rFonts w:asciiTheme="minorHAnsi" w:eastAsiaTheme="minorEastAsia" w:hAnsiTheme="minorHAnsi" w:cstheme="minorBidi"/>
        </w:rPr>
        <w:t>s</w:t>
      </w:r>
      <w:r w:rsidR="00D1477A" w:rsidRPr="606E9D80">
        <w:rPr>
          <w:rFonts w:asciiTheme="minorHAnsi" w:eastAsiaTheme="minorEastAsia" w:hAnsiTheme="minorHAnsi" w:cstheme="minorBidi"/>
        </w:rPr>
        <w:t xml:space="preserve"> to </w:t>
      </w:r>
      <w:hyperlink r:id="rId11">
        <w:r w:rsidRPr="606E9D80">
          <w:rPr>
            <w:rStyle w:val="Hyperlink"/>
            <w:rFonts w:asciiTheme="minorHAnsi" w:eastAsiaTheme="minorEastAsia" w:hAnsiTheme="minorHAnsi" w:cstheme="minorBidi"/>
          </w:rPr>
          <w:t>jobs@openairtheatre.com</w:t>
        </w:r>
      </w:hyperlink>
      <w:r w:rsidRPr="606E9D80">
        <w:rPr>
          <w:rFonts w:asciiTheme="minorHAnsi" w:eastAsiaTheme="minorEastAsia" w:hAnsiTheme="minorHAnsi" w:cstheme="minorBidi"/>
        </w:rPr>
        <w:t xml:space="preserve">. </w:t>
      </w:r>
    </w:p>
    <w:p w14:paraId="222F77F1" w14:textId="77777777" w:rsidR="00D1477A" w:rsidRDefault="00D1477A"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 </w:t>
      </w:r>
    </w:p>
    <w:p w14:paraId="121928BA" w14:textId="200D59AD" w:rsidR="00D1477A" w:rsidRDefault="2023752E"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1</w:t>
      </w:r>
      <w:r w:rsidR="00F3148A" w:rsidRPr="606E9D80">
        <w:rPr>
          <w:rFonts w:asciiTheme="minorHAnsi" w:eastAsiaTheme="minorEastAsia" w:hAnsiTheme="minorHAnsi" w:cstheme="minorBidi"/>
        </w:rPr>
        <w:t xml:space="preserve">. </w:t>
      </w:r>
      <w:r w:rsidR="0A7712DE" w:rsidRPr="606E9D80">
        <w:rPr>
          <w:rFonts w:asciiTheme="minorHAnsi" w:eastAsiaTheme="minorEastAsia" w:hAnsiTheme="minorHAnsi" w:cstheme="minorBidi"/>
        </w:rPr>
        <w:t>Please tell us your discipline (eg. Director, Movement Director, Dramaturg, Musical Director etc).</w:t>
      </w:r>
    </w:p>
    <w:tbl>
      <w:tblPr>
        <w:tblW w:w="0" w:type="auto"/>
        <w:tblInd w:w="-8" w:type="dxa"/>
        <w:tblCellMar>
          <w:left w:w="0" w:type="dxa"/>
          <w:right w:w="0" w:type="dxa"/>
        </w:tblCellMar>
        <w:tblLook w:val="04A0" w:firstRow="1" w:lastRow="0" w:firstColumn="1" w:lastColumn="0" w:noHBand="0" w:noVBand="1"/>
      </w:tblPr>
      <w:tblGrid>
        <w:gridCol w:w="10764"/>
      </w:tblGrid>
      <w:tr w:rsidR="003614C4" w:rsidRPr="0098658A" w14:paraId="431C85A0" w14:textId="77777777" w:rsidTr="606E9D80">
        <w:trPr>
          <w:trHeight w:val="425"/>
        </w:trPr>
        <w:tc>
          <w:tcPr>
            <w:tcW w:w="10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 w:type="dxa"/>
              <w:left w:w="108" w:type="dxa"/>
              <w:bottom w:w="8" w:type="dxa"/>
              <w:right w:w="108" w:type="dxa"/>
            </w:tcMar>
            <w:vAlign w:val="center"/>
          </w:tcPr>
          <w:p w14:paraId="174EBFB0" w14:textId="3175F07F" w:rsidR="003614C4" w:rsidRPr="0098658A" w:rsidRDefault="003614C4" w:rsidP="606E9D80">
            <w:pPr>
              <w:spacing w:line="280" w:lineRule="atLeast"/>
              <w:rPr>
                <w:rFonts w:asciiTheme="minorHAnsi" w:eastAsiaTheme="minorEastAsia" w:hAnsiTheme="minorHAnsi" w:cstheme="minorBidi"/>
                <w:color w:val="000000"/>
              </w:rPr>
            </w:pPr>
          </w:p>
        </w:tc>
      </w:tr>
    </w:tbl>
    <w:p w14:paraId="383F17ED" w14:textId="77777777" w:rsidR="003614C4" w:rsidRDefault="00D1477A"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 </w:t>
      </w:r>
    </w:p>
    <w:p w14:paraId="6785BFE7" w14:textId="264A05E7" w:rsidR="003614C4" w:rsidRPr="00BD5643" w:rsidRDefault="202B64A7"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2</w:t>
      </w:r>
      <w:r w:rsidR="003614C4" w:rsidRPr="606E9D80">
        <w:rPr>
          <w:rFonts w:asciiTheme="minorHAnsi" w:eastAsiaTheme="minorEastAsia" w:hAnsiTheme="minorHAnsi" w:cstheme="minorBidi"/>
        </w:rPr>
        <w:t xml:space="preserve">. </w:t>
      </w:r>
      <w:r w:rsidR="7EFBDC63" w:rsidRPr="606E9D80">
        <w:rPr>
          <w:rFonts w:asciiTheme="minorHAnsi" w:eastAsiaTheme="minorEastAsia" w:hAnsiTheme="minorHAnsi" w:cstheme="minorBidi"/>
        </w:rPr>
        <w:t>Which of the below applies to your predicted situation as of March 2027? (Please tick all that apply)</w:t>
      </w:r>
    </w:p>
    <w:tbl>
      <w:tblPr>
        <w:tblW w:w="0" w:type="auto"/>
        <w:tblInd w:w="-8" w:type="dxa"/>
        <w:tblCellMar>
          <w:left w:w="0" w:type="dxa"/>
          <w:right w:w="0" w:type="dxa"/>
        </w:tblCellMar>
        <w:tblLook w:val="04A0" w:firstRow="1" w:lastRow="0" w:firstColumn="1" w:lastColumn="0" w:noHBand="0" w:noVBand="1"/>
      </w:tblPr>
      <w:tblGrid>
        <w:gridCol w:w="10764"/>
      </w:tblGrid>
      <w:tr w:rsidR="003614C4" w:rsidRPr="0098658A" w14:paraId="40B37A05" w14:textId="77777777" w:rsidTr="606E9D80">
        <w:trPr>
          <w:trHeight w:val="425"/>
        </w:trPr>
        <w:tc>
          <w:tcPr>
            <w:tcW w:w="10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 w:type="dxa"/>
              <w:left w:w="108" w:type="dxa"/>
              <w:bottom w:w="8" w:type="dxa"/>
              <w:right w:w="108" w:type="dxa"/>
            </w:tcMar>
            <w:vAlign w:val="center"/>
          </w:tcPr>
          <w:p w14:paraId="05D9F6E9" w14:textId="1335A97B" w:rsidR="003614C4" w:rsidRPr="0098658A" w:rsidRDefault="7EFBDC63" w:rsidP="606E9D80">
            <w:pPr>
              <w:pStyle w:val="ListParagraph"/>
              <w:numPr>
                <w:ilvl w:val="0"/>
                <w:numId w:val="1"/>
              </w:num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Student</w:t>
            </w:r>
          </w:p>
          <w:p w14:paraId="6BB101E4" w14:textId="40CB4D5A" w:rsidR="003614C4" w:rsidRPr="0098658A" w:rsidRDefault="7EFBDC63" w:rsidP="606E9D80">
            <w:pPr>
              <w:pStyle w:val="ListParagraph"/>
              <w:numPr>
                <w:ilvl w:val="0"/>
                <w:numId w:val="1"/>
              </w:num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Recent Graduate (within the last two years)</w:t>
            </w:r>
          </w:p>
          <w:p w14:paraId="203D7155" w14:textId="28422618" w:rsidR="003614C4" w:rsidRPr="0098658A" w:rsidRDefault="7EFBDC63" w:rsidP="606E9D80">
            <w:pPr>
              <w:pStyle w:val="ListParagraph"/>
              <w:numPr>
                <w:ilvl w:val="0"/>
                <w:numId w:val="1"/>
              </w:num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Employed in the arts (part-time or full-time)</w:t>
            </w:r>
          </w:p>
          <w:p w14:paraId="62A69C14" w14:textId="4B43B1A6" w:rsidR="003614C4" w:rsidRPr="0098658A" w:rsidRDefault="7EFBDC63" w:rsidP="606E9D80">
            <w:pPr>
              <w:pStyle w:val="ListParagraph"/>
              <w:numPr>
                <w:ilvl w:val="0"/>
                <w:numId w:val="1"/>
              </w:num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Employed not in the arts (part-time or full-time)</w:t>
            </w:r>
          </w:p>
          <w:p w14:paraId="70D2DE63" w14:textId="6A786707" w:rsidR="003614C4" w:rsidRPr="0098658A" w:rsidRDefault="7EFBDC63" w:rsidP="606E9D80">
            <w:pPr>
              <w:pStyle w:val="ListParagraph"/>
              <w:numPr>
                <w:ilvl w:val="0"/>
                <w:numId w:val="1"/>
              </w:numPr>
              <w:spacing w:line="280" w:lineRule="atLeast"/>
              <w:rPr>
                <w:rFonts w:asciiTheme="minorHAnsi" w:eastAsiaTheme="minorEastAsia" w:hAnsiTheme="minorHAnsi" w:cstheme="minorBidi"/>
                <w:color w:val="000000" w:themeColor="text1"/>
              </w:rPr>
            </w:pPr>
            <w:r w:rsidRPr="606E9D80">
              <w:rPr>
                <w:rFonts w:asciiTheme="minorHAnsi" w:eastAsiaTheme="minorEastAsia" w:hAnsiTheme="minorHAnsi" w:cstheme="minorBidi"/>
                <w:color w:val="000000" w:themeColor="text1"/>
              </w:rPr>
              <w:t>Freelancing/Self-Employed in The Arts</w:t>
            </w:r>
          </w:p>
          <w:p w14:paraId="7608C6E3" w14:textId="61B608DF" w:rsidR="003614C4" w:rsidRPr="0098658A" w:rsidRDefault="7EFBDC63" w:rsidP="606E9D80">
            <w:pPr>
              <w:pStyle w:val="ListParagraph"/>
              <w:numPr>
                <w:ilvl w:val="0"/>
                <w:numId w:val="1"/>
              </w:numPr>
              <w:spacing w:line="280" w:lineRule="atLeast"/>
              <w:rPr>
                <w:rFonts w:asciiTheme="minorHAnsi" w:eastAsiaTheme="minorEastAsia" w:hAnsiTheme="minorHAnsi" w:cstheme="minorBidi"/>
                <w:color w:val="000000" w:themeColor="text1"/>
              </w:rPr>
            </w:pPr>
            <w:r w:rsidRPr="606E9D80">
              <w:rPr>
                <w:rFonts w:asciiTheme="minorHAnsi" w:eastAsiaTheme="minorEastAsia" w:hAnsiTheme="minorHAnsi" w:cstheme="minorBidi"/>
                <w:color w:val="000000" w:themeColor="text1"/>
              </w:rPr>
              <w:t>Freelancing/Self-Employed Not in The Arts</w:t>
            </w:r>
          </w:p>
          <w:p w14:paraId="5FCA8099" w14:textId="676F4C57" w:rsidR="003614C4" w:rsidRPr="0098658A" w:rsidRDefault="7EFBDC63" w:rsidP="606E9D80">
            <w:pPr>
              <w:pStyle w:val="ListParagraph"/>
              <w:numPr>
                <w:ilvl w:val="0"/>
                <w:numId w:val="1"/>
              </w:numPr>
              <w:spacing w:line="280" w:lineRule="atLeast"/>
              <w:rPr>
                <w:rFonts w:asciiTheme="minorHAnsi" w:eastAsiaTheme="minorEastAsia" w:hAnsiTheme="minorHAnsi" w:cstheme="minorBidi"/>
                <w:color w:val="000000" w:themeColor="text1"/>
              </w:rPr>
            </w:pPr>
            <w:r w:rsidRPr="606E9D80">
              <w:rPr>
                <w:rFonts w:asciiTheme="minorHAnsi" w:eastAsiaTheme="minorEastAsia" w:hAnsiTheme="minorHAnsi" w:cstheme="minorBidi"/>
                <w:color w:val="000000" w:themeColor="text1"/>
              </w:rPr>
              <w:t>Unemployed</w:t>
            </w:r>
          </w:p>
          <w:p w14:paraId="09024008" w14:textId="2F750AB1" w:rsidR="003614C4" w:rsidRPr="0098658A" w:rsidRDefault="7EFBDC63" w:rsidP="606E9D80">
            <w:pPr>
              <w:pStyle w:val="ListParagraph"/>
              <w:numPr>
                <w:ilvl w:val="0"/>
                <w:numId w:val="1"/>
              </w:numPr>
              <w:spacing w:line="280" w:lineRule="atLeast"/>
              <w:rPr>
                <w:rFonts w:asciiTheme="minorHAnsi" w:eastAsiaTheme="minorEastAsia" w:hAnsiTheme="minorHAnsi" w:cstheme="minorBidi"/>
                <w:color w:val="000000" w:themeColor="text1"/>
              </w:rPr>
            </w:pPr>
            <w:r w:rsidRPr="606E9D80">
              <w:rPr>
                <w:rFonts w:asciiTheme="minorHAnsi" w:eastAsiaTheme="minorEastAsia" w:hAnsiTheme="minorHAnsi" w:cstheme="minorBidi"/>
                <w:color w:val="000000" w:themeColor="text1"/>
              </w:rPr>
              <w:t>Undergoing a career-change</w:t>
            </w:r>
          </w:p>
          <w:p w14:paraId="00A4789B" w14:textId="279BC941" w:rsidR="003614C4" w:rsidRPr="0098658A" w:rsidRDefault="7EFBDC63" w:rsidP="606E9D80">
            <w:pPr>
              <w:pStyle w:val="ListParagraph"/>
              <w:numPr>
                <w:ilvl w:val="0"/>
                <w:numId w:val="1"/>
              </w:numPr>
              <w:spacing w:line="280" w:lineRule="atLeast"/>
              <w:rPr>
                <w:rFonts w:asciiTheme="minorHAnsi" w:eastAsiaTheme="minorEastAsia" w:hAnsiTheme="minorHAnsi" w:cstheme="minorBidi"/>
                <w:color w:val="000000"/>
              </w:rPr>
            </w:pPr>
            <w:r w:rsidRPr="606E9D80">
              <w:rPr>
                <w:rFonts w:asciiTheme="minorHAnsi" w:eastAsiaTheme="minorEastAsia" w:hAnsiTheme="minorHAnsi" w:cstheme="minorBidi"/>
                <w:color w:val="000000" w:themeColor="text1"/>
              </w:rPr>
              <w:t>NEET (Not in Education, Employment or Training)</w:t>
            </w:r>
          </w:p>
        </w:tc>
      </w:tr>
    </w:tbl>
    <w:p w14:paraId="405CF5FF" w14:textId="77777777" w:rsidR="003614C4" w:rsidRPr="0098658A" w:rsidRDefault="003614C4" w:rsidP="606E9D80">
      <w:pPr>
        <w:spacing w:line="280" w:lineRule="atLeast"/>
        <w:rPr>
          <w:rFonts w:asciiTheme="minorHAnsi" w:eastAsiaTheme="minorEastAsia" w:hAnsiTheme="minorHAnsi" w:cstheme="minorBidi"/>
        </w:rPr>
      </w:pPr>
    </w:p>
    <w:p w14:paraId="5B4AA4DA" w14:textId="42E0C244" w:rsidR="7EFBDC63" w:rsidRDefault="7EFBDC63" w:rsidP="606E9D80">
      <w:pPr>
        <w:rPr>
          <w:rFonts w:asciiTheme="minorHAnsi" w:eastAsiaTheme="minorEastAsia" w:hAnsiTheme="minorHAnsi" w:cstheme="minorBidi"/>
          <w:i/>
          <w:iCs/>
          <w:color w:val="000000" w:themeColor="text1"/>
        </w:rPr>
      </w:pPr>
      <w:r w:rsidRPr="606E9D80">
        <w:rPr>
          <w:rFonts w:asciiTheme="minorHAnsi" w:eastAsiaTheme="minorEastAsia" w:hAnsiTheme="minorHAnsi" w:cstheme="minorBidi"/>
          <w:i/>
          <w:iCs/>
        </w:rPr>
        <w:t xml:space="preserve">For questions 3, 4 and 5, please keep your answers under 500 words. </w:t>
      </w:r>
      <w:r w:rsidRPr="606E9D80">
        <w:rPr>
          <w:rFonts w:asciiTheme="minorHAnsi" w:eastAsiaTheme="minorEastAsia" w:hAnsiTheme="minorHAnsi" w:cstheme="minorBidi"/>
          <w:i/>
          <w:iCs/>
          <w:color w:val="000000" w:themeColor="text1"/>
        </w:rPr>
        <w:t xml:space="preserve">If you would prefer to answer these questions via voice recording or video, please either attach embed them into this form or send them to </w:t>
      </w:r>
      <w:hyperlink r:id="rId12">
        <w:r w:rsidRPr="606E9D80">
          <w:rPr>
            <w:rStyle w:val="Hyperlink"/>
            <w:rFonts w:asciiTheme="minorHAnsi" w:eastAsiaTheme="minorEastAsia" w:hAnsiTheme="minorHAnsi" w:cstheme="minorBidi"/>
            <w:i/>
            <w:iCs/>
          </w:rPr>
          <w:t>jobs@openairtheatre.com</w:t>
        </w:r>
      </w:hyperlink>
      <w:r w:rsidRPr="606E9D80">
        <w:rPr>
          <w:rFonts w:asciiTheme="minorHAnsi" w:eastAsiaTheme="minorEastAsia" w:hAnsiTheme="minorHAnsi" w:cstheme="minorBidi"/>
          <w:i/>
          <w:iCs/>
          <w:color w:val="000000" w:themeColor="text1"/>
        </w:rPr>
        <w:t xml:space="preserve"> along with your application form</w:t>
      </w:r>
      <w:r w:rsidRPr="606E9D80">
        <w:rPr>
          <w:rFonts w:asciiTheme="minorHAnsi" w:eastAsiaTheme="minorEastAsia" w:hAnsiTheme="minorHAnsi" w:cstheme="minorBidi"/>
          <w:color w:val="000000" w:themeColor="text1"/>
        </w:rPr>
        <w:t xml:space="preserve"> </w:t>
      </w:r>
      <w:r w:rsidRPr="606E9D80">
        <w:rPr>
          <w:rFonts w:asciiTheme="minorHAnsi" w:eastAsiaTheme="minorEastAsia" w:hAnsiTheme="minorHAnsi" w:cstheme="minorBidi"/>
          <w:i/>
          <w:iCs/>
          <w:color w:val="000000" w:themeColor="text1"/>
        </w:rPr>
        <w:t>and personal details form. Please limit voice or video recordings to 4 minutes or less.</w:t>
      </w:r>
    </w:p>
    <w:p w14:paraId="48DDD6CB" w14:textId="047B3FFD" w:rsidR="606E9D80" w:rsidRDefault="606E9D80" w:rsidP="606E9D80">
      <w:pPr>
        <w:spacing w:line="280" w:lineRule="atLeast"/>
        <w:rPr>
          <w:rFonts w:asciiTheme="minorHAnsi" w:eastAsiaTheme="minorEastAsia" w:hAnsiTheme="minorHAnsi" w:cstheme="minorBidi"/>
        </w:rPr>
      </w:pPr>
    </w:p>
    <w:p w14:paraId="612310D4" w14:textId="20A4B759" w:rsidR="6572EEE9" w:rsidRDefault="6572EEE9" w:rsidP="606E9D80">
      <w:pPr>
        <w:rPr>
          <w:rFonts w:asciiTheme="minorHAnsi" w:eastAsiaTheme="minorEastAsia" w:hAnsiTheme="minorHAnsi" w:cstheme="minorBidi"/>
        </w:rPr>
      </w:pPr>
      <w:r w:rsidRPr="606E9D80">
        <w:rPr>
          <w:rFonts w:asciiTheme="minorHAnsi" w:eastAsiaTheme="minorEastAsia" w:hAnsiTheme="minorHAnsi" w:cstheme="minorBidi"/>
        </w:rPr>
        <w:t>3</w:t>
      </w:r>
      <w:r w:rsidR="00153FEB" w:rsidRPr="606E9D80">
        <w:rPr>
          <w:rFonts w:asciiTheme="minorHAnsi" w:eastAsiaTheme="minorEastAsia" w:hAnsiTheme="minorHAnsi" w:cstheme="minorBidi"/>
        </w:rPr>
        <w:t>.</w:t>
      </w:r>
      <w:r w:rsidR="44AF19C1" w:rsidRPr="606E9D80">
        <w:rPr>
          <w:rFonts w:asciiTheme="minorHAnsi" w:eastAsiaTheme="minorEastAsia" w:hAnsiTheme="minorHAnsi" w:cstheme="minorBidi"/>
        </w:rPr>
        <w:t xml:space="preserve"> Please describe your current career stage, and what you consider to be the next stage in your career.</w:t>
      </w:r>
    </w:p>
    <w:tbl>
      <w:tblPr>
        <w:tblW w:w="10889" w:type="dxa"/>
        <w:tblInd w:w="-8" w:type="dxa"/>
        <w:tblCellMar>
          <w:left w:w="0" w:type="dxa"/>
          <w:right w:w="0" w:type="dxa"/>
        </w:tblCellMar>
        <w:tblLook w:val="04A0" w:firstRow="1" w:lastRow="0" w:firstColumn="1" w:lastColumn="0" w:noHBand="0" w:noVBand="1"/>
      </w:tblPr>
      <w:tblGrid>
        <w:gridCol w:w="10889"/>
      </w:tblGrid>
      <w:tr w:rsidR="00153FEB" w:rsidRPr="0098658A" w14:paraId="04907ACF" w14:textId="77777777" w:rsidTr="606E9D80">
        <w:trPr>
          <w:trHeight w:val="425"/>
        </w:trPr>
        <w:tc>
          <w:tcPr>
            <w:tcW w:w="108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 w:type="dxa"/>
              <w:left w:w="108" w:type="dxa"/>
              <w:bottom w:w="8" w:type="dxa"/>
              <w:right w:w="108" w:type="dxa"/>
            </w:tcMar>
            <w:vAlign w:val="center"/>
          </w:tcPr>
          <w:p w14:paraId="6CAF3CFD" w14:textId="77777777" w:rsidR="00153FEB" w:rsidRPr="0098658A" w:rsidRDefault="00153FEB" w:rsidP="606E9D80">
            <w:pPr>
              <w:spacing w:line="280" w:lineRule="atLeast"/>
              <w:rPr>
                <w:rFonts w:asciiTheme="minorHAnsi" w:eastAsiaTheme="minorEastAsia" w:hAnsiTheme="minorHAnsi" w:cstheme="minorBidi"/>
                <w:color w:val="000000"/>
              </w:rPr>
            </w:pPr>
          </w:p>
        </w:tc>
      </w:tr>
    </w:tbl>
    <w:p w14:paraId="35C41611" w14:textId="77777777" w:rsidR="00153FEB" w:rsidRDefault="00153FEB" w:rsidP="606E9D80">
      <w:pPr>
        <w:rPr>
          <w:rFonts w:asciiTheme="minorHAnsi" w:eastAsiaTheme="minorEastAsia" w:hAnsiTheme="minorHAnsi" w:cstheme="minorBidi"/>
        </w:rPr>
      </w:pPr>
    </w:p>
    <w:p w14:paraId="72D73DFF" w14:textId="6517730F" w:rsidR="275E9050" w:rsidRDefault="275E9050" w:rsidP="606E9D80">
      <w:pPr>
        <w:rPr>
          <w:rFonts w:asciiTheme="minorHAnsi" w:eastAsiaTheme="minorEastAsia" w:hAnsiTheme="minorHAnsi" w:cstheme="minorBidi"/>
        </w:rPr>
      </w:pPr>
      <w:r w:rsidRPr="606E9D80">
        <w:rPr>
          <w:rFonts w:asciiTheme="minorHAnsi" w:eastAsiaTheme="minorEastAsia" w:hAnsiTheme="minorHAnsi" w:cstheme="minorBidi"/>
        </w:rPr>
        <w:t>4</w:t>
      </w:r>
      <w:r w:rsidR="00F3148A" w:rsidRPr="606E9D80">
        <w:rPr>
          <w:rFonts w:asciiTheme="minorHAnsi" w:eastAsiaTheme="minorEastAsia" w:hAnsiTheme="minorHAnsi" w:cstheme="minorBidi"/>
        </w:rPr>
        <w:t xml:space="preserve">. </w:t>
      </w:r>
      <w:r w:rsidR="4D53EC11" w:rsidRPr="606E9D80">
        <w:rPr>
          <w:rFonts w:asciiTheme="minorHAnsi" w:eastAsiaTheme="minorEastAsia" w:hAnsiTheme="minorHAnsi" w:cstheme="minorBidi"/>
        </w:rPr>
        <w:t>Please tell us why Open Room is right for you at this moment, and how you would benefit from observing rehearsals without having any creative input yourself.</w:t>
      </w:r>
    </w:p>
    <w:tbl>
      <w:tblPr>
        <w:tblW w:w="10889" w:type="dxa"/>
        <w:tblInd w:w="-8" w:type="dxa"/>
        <w:tblCellMar>
          <w:left w:w="0" w:type="dxa"/>
          <w:right w:w="0" w:type="dxa"/>
        </w:tblCellMar>
        <w:tblLook w:val="04A0" w:firstRow="1" w:lastRow="0" w:firstColumn="1" w:lastColumn="0" w:noHBand="0" w:noVBand="1"/>
      </w:tblPr>
      <w:tblGrid>
        <w:gridCol w:w="10889"/>
      </w:tblGrid>
      <w:tr w:rsidR="00BD5643" w:rsidRPr="0098658A" w14:paraId="5284ED0B" w14:textId="77777777" w:rsidTr="606E9D80">
        <w:trPr>
          <w:trHeight w:val="425"/>
        </w:trPr>
        <w:tc>
          <w:tcPr>
            <w:tcW w:w="108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 w:type="dxa"/>
              <w:left w:w="108" w:type="dxa"/>
              <w:bottom w:w="8" w:type="dxa"/>
              <w:right w:w="108" w:type="dxa"/>
            </w:tcMar>
            <w:vAlign w:val="center"/>
          </w:tcPr>
          <w:p w14:paraId="42AB0C1D" w14:textId="1E9DED14" w:rsidR="00BD5643" w:rsidRPr="0098658A" w:rsidRDefault="00BD5643" w:rsidP="606E9D80">
            <w:pPr>
              <w:spacing w:line="280" w:lineRule="atLeast"/>
              <w:rPr>
                <w:rFonts w:asciiTheme="minorHAnsi" w:eastAsiaTheme="minorEastAsia" w:hAnsiTheme="minorHAnsi" w:cstheme="minorBidi"/>
                <w:color w:val="000000" w:themeColor="text1"/>
              </w:rPr>
            </w:pPr>
          </w:p>
          <w:p w14:paraId="39B5889F" w14:textId="3D3F3E41" w:rsidR="00BD5643" w:rsidRPr="0098658A" w:rsidRDefault="00BD5643" w:rsidP="606E9D80">
            <w:pPr>
              <w:spacing w:line="280" w:lineRule="atLeast"/>
              <w:rPr>
                <w:rFonts w:asciiTheme="minorHAnsi" w:eastAsiaTheme="minorEastAsia" w:hAnsiTheme="minorHAnsi" w:cstheme="minorBidi"/>
                <w:color w:val="000000" w:themeColor="text1"/>
              </w:rPr>
            </w:pPr>
          </w:p>
          <w:p w14:paraId="4D949456" w14:textId="6607125E" w:rsidR="00BD5643" w:rsidRPr="0098658A" w:rsidRDefault="00BD5643" w:rsidP="606E9D80">
            <w:pPr>
              <w:spacing w:line="280" w:lineRule="atLeast"/>
              <w:rPr>
                <w:rFonts w:asciiTheme="minorHAnsi" w:eastAsiaTheme="minorEastAsia" w:hAnsiTheme="minorHAnsi" w:cstheme="minorBidi"/>
                <w:color w:val="000000" w:themeColor="text1"/>
              </w:rPr>
            </w:pPr>
          </w:p>
          <w:p w14:paraId="7E934B22" w14:textId="65513E81" w:rsidR="00BD5643" w:rsidRPr="0098658A" w:rsidRDefault="00BD5643" w:rsidP="606E9D80">
            <w:pPr>
              <w:spacing w:line="280" w:lineRule="atLeast"/>
              <w:rPr>
                <w:rFonts w:asciiTheme="minorHAnsi" w:eastAsiaTheme="minorEastAsia" w:hAnsiTheme="minorHAnsi" w:cstheme="minorBidi"/>
                <w:color w:val="000000" w:themeColor="text1"/>
              </w:rPr>
            </w:pPr>
          </w:p>
          <w:p w14:paraId="2EA8DDBE" w14:textId="2C174EC2" w:rsidR="00BD5643" w:rsidRPr="0098658A" w:rsidRDefault="00BD5643" w:rsidP="606E9D80">
            <w:pPr>
              <w:spacing w:line="280" w:lineRule="atLeast"/>
              <w:rPr>
                <w:rFonts w:asciiTheme="minorHAnsi" w:eastAsiaTheme="minorEastAsia" w:hAnsiTheme="minorHAnsi" w:cstheme="minorBidi"/>
                <w:color w:val="000000" w:themeColor="text1"/>
              </w:rPr>
            </w:pPr>
          </w:p>
          <w:p w14:paraId="37B3087F" w14:textId="067A1B81" w:rsidR="00BD5643" w:rsidRPr="0098658A" w:rsidRDefault="00BD5643" w:rsidP="606E9D80">
            <w:pPr>
              <w:spacing w:line="280" w:lineRule="atLeast"/>
              <w:rPr>
                <w:rFonts w:asciiTheme="minorHAnsi" w:eastAsiaTheme="minorEastAsia" w:hAnsiTheme="minorHAnsi" w:cstheme="minorBidi"/>
                <w:color w:val="000000" w:themeColor="text1"/>
              </w:rPr>
            </w:pPr>
          </w:p>
          <w:p w14:paraId="7549D5C7" w14:textId="0B1BA723" w:rsidR="00BD5643" w:rsidRPr="0098658A" w:rsidRDefault="00BD5643" w:rsidP="606E9D80">
            <w:pPr>
              <w:spacing w:line="280" w:lineRule="atLeast"/>
              <w:rPr>
                <w:rFonts w:asciiTheme="minorHAnsi" w:eastAsiaTheme="minorEastAsia" w:hAnsiTheme="minorHAnsi" w:cstheme="minorBidi"/>
                <w:color w:val="000000" w:themeColor="text1"/>
              </w:rPr>
            </w:pPr>
          </w:p>
          <w:p w14:paraId="4D0B3E14" w14:textId="6BB9F104" w:rsidR="00BD5643" w:rsidRPr="0098658A" w:rsidRDefault="00BD5643" w:rsidP="606E9D80">
            <w:pPr>
              <w:spacing w:line="280" w:lineRule="atLeast"/>
              <w:rPr>
                <w:rFonts w:asciiTheme="minorHAnsi" w:eastAsiaTheme="minorEastAsia" w:hAnsiTheme="minorHAnsi" w:cstheme="minorBidi"/>
                <w:color w:val="000000" w:themeColor="text1"/>
              </w:rPr>
            </w:pPr>
          </w:p>
          <w:p w14:paraId="30091BBC" w14:textId="2B3CB294" w:rsidR="00BD5643" w:rsidRPr="0098658A" w:rsidRDefault="00BD5643" w:rsidP="606E9D80">
            <w:pPr>
              <w:spacing w:line="280" w:lineRule="atLeast"/>
              <w:rPr>
                <w:rFonts w:asciiTheme="minorHAnsi" w:eastAsiaTheme="minorEastAsia" w:hAnsiTheme="minorHAnsi" w:cstheme="minorBidi"/>
                <w:color w:val="000000"/>
              </w:rPr>
            </w:pPr>
          </w:p>
        </w:tc>
      </w:tr>
    </w:tbl>
    <w:p w14:paraId="5086A19A" w14:textId="77777777" w:rsidR="00146A9B" w:rsidRPr="0098658A" w:rsidRDefault="00146A9B" w:rsidP="606E9D80">
      <w:pPr>
        <w:spacing w:line="280" w:lineRule="atLeast"/>
        <w:rPr>
          <w:rFonts w:asciiTheme="minorHAnsi" w:eastAsiaTheme="minorEastAsia" w:hAnsiTheme="minorHAnsi" w:cstheme="minorBidi"/>
        </w:rPr>
      </w:pPr>
    </w:p>
    <w:p w14:paraId="5336C846" w14:textId="79F17E72" w:rsidR="2B9485C4" w:rsidRDefault="2B9485C4" w:rsidP="606E9D80">
      <w:pPr>
        <w:spacing w:line="259" w:lineRule="auto"/>
        <w:rPr>
          <w:rFonts w:asciiTheme="minorHAnsi" w:eastAsiaTheme="minorEastAsia" w:hAnsiTheme="minorHAnsi" w:cstheme="minorBidi"/>
        </w:rPr>
      </w:pPr>
      <w:r w:rsidRPr="606E9D80">
        <w:rPr>
          <w:rFonts w:asciiTheme="minorHAnsi" w:eastAsiaTheme="minorEastAsia" w:hAnsiTheme="minorHAnsi" w:cstheme="minorBidi"/>
        </w:rPr>
        <w:t>5</w:t>
      </w:r>
      <w:r w:rsidR="00146A9B" w:rsidRPr="606E9D80">
        <w:rPr>
          <w:rFonts w:asciiTheme="minorHAnsi" w:eastAsiaTheme="minorEastAsia" w:hAnsiTheme="minorHAnsi" w:cstheme="minorBidi"/>
        </w:rPr>
        <w:t>.</w:t>
      </w:r>
      <w:r w:rsidR="56FD0F76" w:rsidRPr="606E9D80">
        <w:rPr>
          <w:rFonts w:asciiTheme="minorHAnsi" w:eastAsiaTheme="minorEastAsia" w:hAnsiTheme="minorHAnsi" w:cstheme="minorBidi"/>
        </w:rPr>
        <w:t xml:space="preserve"> </w:t>
      </w:r>
      <w:r w:rsidR="56FD0F76" w:rsidRPr="606E9D80">
        <w:rPr>
          <w:rFonts w:asciiTheme="minorHAnsi" w:eastAsiaTheme="minorEastAsia" w:hAnsiTheme="minorHAnsi" w:cstheme="minorBidi"/>
          <w:color w:val="000000" w:themeColor="text1"/>
        </w:rPr>
        <w:t>Please tell us about your artistic key interests and inspirations. This could include descriptions of your tastes, goals, the reasons you are drawn making theatre, artists and pieces that have inspired you, aesthetics or themes you like to return to, or anything else that helps us understand you as an artist.</w:t>
      </w:r>
    </w:p>
    <w:tbl>
      <w:tblPr>
        <w:tblW w:w="10915" w:type="dxa"/>
        <w:tblInd w:w="-8" w:type="dxa"/>
        <w:tblCellMar>
          <w:left w:w="0" w:type="dxa"/>
          <w:right w:w="0" w:type="dxa"/>
        </w:tblCellMar>
        <w:tblLook w:val="04A0" w:firstRow="1" w:lastRow="0" w:firstColumn="1" w:lastColumn="0" w:noHBand="0" w:noVBand="1"/>
      </w:tblPr>
      <w:tblGrid>
        <w:gridCol w:w="10915"/>
      </w:tblGrid>
      <w:tr w:rsidR="00146A9B" w:rsidRPr="0098658A" w14:paraId="368AB97E" w14:textId="77777777" w:rsidTr="606E9D80">
        <w:trPr>
          <w:trHeight w:val="425"/>
        </w:trPr>
        <w:tc>
          <w:tcPr>
            <w:tcW w:w="10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 w:type="dxa"/>
              <w:left w:w="108" w:type="dxa"/>
              <w:bottom w:w="8" w:type="dxa"/>
              <w:right w:w="108" w:type="dxa"/>
            </w:tcMar>
            <w:vAlign w:val="center"/>
          </w:tcPr>
          <w:p w14:paraId="177528B2" w14:textId="26D75E97" w:rsidR="00146A9B" w:rsidRPr="0098658A" w:rsidRDefault="00146A9B" w:rsidP="606E9D80">
            <w:pPr>
              <w:spacing w:line="280" w:lineRule="atLeast"/>
              <w:rPr>
                <w:rFonts w:asciiTheme="minorHAnsi" w:eastAsiaTheme="minorEastAsia" w:hAnsiTheme="minorHAnsi" w:cstheme="minorBidi"/>
                <w:color w:val="000000" w:themeColor="text1"/>
              </w:rPr>
            </w:pPr>
          </w:p>
          <w:p w14:paraId="217AE0AF" w14:textId="42C72481" w:rsidR="00146A9B" w:rsidRPr="0098658A" w:rsidRDefault="00146A9B" w:rsidP="606E9D80">
            <w:pPr>
              <w:spacing w:line="280" w:lineRule="atLeast"/>
              <w:rPr>
                <w:rFonts w:asciiTheme="minorHAnsi" w:eastAsiaTheme="minorEastAsia" w:hAnsiTheme="minorHAnsi" w:cstheme="minorBidi"/>
                <w:color w:val="000000" w:themeColor="text1"/>
              </w:rPr>
            </w:pPr>
          </w:p>
          <w:p w14:paraId="4246E8D6" w14:textId="7B40E768" w:rsidR="00146A9B" w:rsidRPr="0098658A" w:rsidRDefault="00146A9B" w:rsidP="606E9D80">
            <w:pPr>
              <w:spacing w:line="280" w:lineRule="atLeast"/>
              <w:rPr>
                <w:rFonts w:asciiTheme="minorHAnsi" w:eastAsiaTheme="minorEastAsia" w:hAnsiTheme="minorHAnsi" w:cstheme="minorBidi"/>
                <w:color w:val="000000" w:themeColor="text1"/>
              </w:rPr>
            </w:pPr>
          </w:p>
          <w:p w14:paraId="2FCC0B57" w14:textId="1AFEC46D" w:rsidR="00146A9B" w:rsidRPr="0098658A" w:rsidRDefault="00146A9B" w:rsidP="606E9D80">
            <w:pPr>
              <w:spacing w:line="280" w:lineRule="atLeast"/>
              <w:rPr>
                <w:rFonts w:asciiTheme="minorHAnsi" w:eastAsiaTheme="minorEastAsia" w:hAnsiTheme="minorHAnsi" w:cstheme="minorBidi"/>
                <w:color w:val="000000" w:themeColor="text1"/>
              </w:rPr>
            </w:pPr>
          </w:p>
          <w:p w14:paraId="325703FF" w14:textId="4DFD312B" w:rsidR="00146A9B" w:rsidRPr="0098658A" w:rsidRDefault="00146A9B" w:rsidP="606E9D80">
            <w:pPr>
              <w:spacing w:line="280" w:lineRule="atLeast"/>
              <w:rPr>
                <w:rFonts w:asciiTheme="minorHAnsi" w:eastAsiaTheme="minorEastAsia" w:hAnsiTheme="minorHAnsi" w:cstheme="minorBidi"/>
                <w:color w:val="000000" w:themeColor="text1"/>
              </w:rPr>
            </w:pPr>
          </w:p>
          <w:p w14:paraId="6921FDB7" w14:textId="1E16447F" w:rsidR="00146A9B" w:rsidRPr="0098658A" w:rsidRDefault="00146A9B" w:rsidP="606E9D80">
            <w:pPr>
              <w:spacing w:line="280" w:lineRule="atLeast"/>
              <w:rPr>
                <w:rFonts w:asciiTheme="minorHAnsi" w:eastAsiaTheme="minorEastAsia" w:hAnsiTheme="minorHAnsi" w:cstheme="minorBidi"/>
                <w:color w:val="000000"/>
              </w:rPr>
            </w:pPr>
          </w:p>
        </w:tc>
      </w:tr>
    </w:tbl>
    <w:p w14:paraId="02FAF2A4" w14:textId="77777777" w:rsidR="00146A9B" w:rsidRPr="0098658A" w:rsidRDefault="00146A9B" w:rsidP="606E9D80">
      <w:pPr>
        <w:spacing w:line="280" w:lineRule="atLeast"/>
        <w:rPr>
          <w:rFonts w:asciiTheme="minorHAnsi" w:eastAsiaTheme="minorEastAsia" w:hAnsiTheme="minorHAnsi" w:cstheme="minorBidi"/>
        </w:rPr>
      </w:pPr>
    </w:p>
    <w:p w14:paraId="0D180857" w14:textId="6CE0D567" w:rsidR="1EFC8457" w:rsidRDefault="1992F5D2" w:rsidP="606E9D80">
      <w:r w:rsidRPr="606E9D80">
        <w:rPr>
          <w:rFonts w:asciiTheme="minorHAnsi" w:eastAsiaTheme="minorEastAsia" w:hAnsiTheme="minorHAnsi" w:cstheme="minorBidi"/>
        </w:rPr>
        <w:t>6</w:t>
      </w:r>
      <w:r w:rsidR="00146A9B" w:rsidRPr="606E9D80">
        <w:rPr>
          <w:rFonts w:asciiTheme="minorHAnsi" w:eastAsiaTheme="minorEastAsia" w:hAnsiTheme="minorHAnsi" w:cstheme="minorBidi"/>
        </w:rPr>
        <w:t xml:space="preserve">. </w:t>
      </w:r>
      <w:r w:rsidR="68EDAF0F" w:rsidRPr="606E9D80">
        <w:rPr>
          <w:rFonts w:ascii="Calibri" w:eastAsia="Calibri" w:hAnsi="Calibri" w:cs="Calibri"/>
        </w:rPr>
        <w:t>Please confirm you are able to attend the following dates</w:t>
      </w:r>
    </w:p>
    <w:tbl>
      <w:tblPr>
        <w:tblStyle w:val="TableGrid"/>
        <w:tblW w:w="0" w:type="auto"/>
        <w:tblLook w:val="06A0" w:firstRow="1" w:lastRow="0" w:firstColumn="1" w:lastColumn="0" w:noHBand="1" w:noVBand="1"/>
      </w:tblPr>
      <w:tblGrid>
        <w:gridCol w:w="8491"/>
        <w:gridCol w:w="2271"/>
      </w:tblGrid>
      <w:tr w:rsidR="2F75097F" w14:paraId="4D10CBD8" w14:textId="77777777" w:rsidTr="606E9D80">
        <w:trPr>
          <w:trHeight w:val="300"/>
        </w:trPr>
        <w:tc>
          <w:tcPr>
            <w:tcW w:w="8498" w:type="dxa"/>
          </w:tcPr>
          <w:p w14:paraId="6961462A" w14:textId="707789F8" w:rsidR="1EB80499" w:rsidRDefault="68EDAF0F" w:rsidP="606E9D80">
            <w:pPr>
              <w:rPr>
                <w:rFonts w:ascii="Calibri" w:eastAsia="Calibri" w:hAnsi="Calibri" w:cs="Calibri"/>
              </w:rPr>
            </w:pPr>
            <w:r w:rsidRPr="606E9D80">
              <w:rPr>
                <w:rFonts w:ascii="Calibri" w:eastAsia="Calibri" w:hAnsi="Calibri" w:cs="Calibri"/>
              </w:rPr>
              <w:t>Interviews on either the afternoon of Thursday 10th December and the morning Tuesday 15th December</w:t>
            </w:r>
            <w:r w:rsidR="00664247">
              <w:rPr>
                <w:rFonts w:ascii="Calibri" w:eastAsia="Calibri" w:hAnsi="Calibri" w:cs="Calibri"/>
              </w:rPr>
              <w:t>.</w:t>
            </w:r>
          </w:p>
          <w:p w14:paraId="7FE8B132" w14:textId="5AE6BCEF" w:rsidR="1EB80499" w:rsidRDefault="1EB80499" w:rsidP="606E9D80">
            <w:pPr>
              <w:rPr>
                <w:rFonts w:asciiTheme="minorHAnsi" w:eastAsiaTheme="minorEastAsia" w:hAnsiTheme="minorHAnsi" w:cstheme="minorBidi"/>
              </w:rPr>
            </w:pPr>
          </w:p>
        </w:tc>
        <w:tc>
          <w:tcPr>
            <w:tcW w:w="2272" w:type="dxa"/>
          </w:tcPr>
          <w:p w14:paraId="5B8071AB" w14:textId="4CEC57CB" w:rsidR="0978FCBF" w:rsidRDefault="51ED6C4A" w:rsidP="606E9D80">
            <w:pPr>
              <w:jc w:val="center"/>
              <w:rPr>
                <w:rFonts w:asciiTheme="minorHAnsi" w:eastAsiaTheme="minorEastAsia" w:hAnsiTheme="minorHAnsi" w:cstheme="minorBidi"/>
              </w:rPr>
            </w:pPr>
            <w:r w:rsidRPr="606E9D80">
              <w:rPr>
                <w:rFonts w:asciiTheme="minorHAnsi" w:eastAsiaTheme="minorEastAsia" w:hAnsiTheme="minorHAnsi" w:cstheme="minorBidi"/>
              </w:rPr>
              <w:t>Yes/No</w:t>
            </w:r>
          </w:p>
        </w:tc>
      </w:tr>
      <w:tr w:rsidR="2F75097F" w14:paraId="3A93E52E" w14:textId="77777777" w:rsidTr="606E9D80">
        <w:trPr>
          <w:trHeight w:val="300"/>
        </w:trPr>
        <w:tc>
          <w:tcPr>
            <w:tcW w:w="8498" w:type="dxa"/>
          </w:tcPr>
          <w:p w14:paraId="4CE8A619" w14:textId="79BD6669" w:rsidR="1EB80499" w:rsidRDefault="40842E99" w:rsidP="606E9D80">
            <w:pPr>
              <w:rPr>
                <w:rFonts w:ascii="Calibri" w:eastAsia="Calibri" w:hAnsi="Calibri" w:cs="Calibri"/>
              </w:rPr>
            </w:pPr>
            <w:r w:rsidRPr="606E9D80">
              <w:rPr>
                <w:rFonts w:ascii="Calibri" w:eastAsia="Calibri" w:hAnsi="Calibri" w:cs="Calibri"/>
              </w:rPr>
              <w:t>Induction days on either Thursday the 18</w:t>
            </w:r>
            <w:r w:rsidRPr="606E9D80">
              <w:rPr>
                <w:rFonts w:ascii="Calibri" w:eastAsia="Calibri" w:hAnsi="Calibri" w:cs="Calibri"/>
                <w:vertAlign w:val="superscript"/>
              </w:rPr>
              <w:t>th</w:t>
            </w:r>
            <w:r w:rsidRPr="606E9D80">
              <w:rPr>
                <w:rFonts w:ascii="Calibri" w:eastAsia="Calibri" w:hAnsi="Calibri" w:cs="Calibri"/>
              </w:rPr>
              <w:t xml:space="preserve"> or Thursday 25</w:t>
            </w:r>
            <w:r w:rsidRPr="606E9D80">
              <w:rPr>
                <w:rFonts w:ascii="Calibri" w:eastAsia="Calibri" w:hAnsi="Calibri" w:cs="Calibri"/>
                <w:vertAlign w:val="superscript"/>
              </w:rPr>
              <w:t>th</w:t>
            </w:r>
            <w:r w:rsidRPr="606E9D80">
              <w:rPr>
                <w:rFonts w:ascii="Calibri" w:eastAsia="Calibri" w:hAnsi="Calibri" w:cs="Calibri"/>
              </w:rPr>
              <w:t xml:space="preserve"> March (</w:t>
            </w:r>
            <w:r w:rsidR="00664247">
              <w:rPr>
                <w:rFonts w:ascii="Calibri" w:eastAsia="Calibri" w:hAnsi="Calibri" w:cs="Calibri"/>
              </w:rPr>
              <w:t>TBC</w:t>
            </w:r>
            <w:r w:rsidR="00C514D4">
              <w:rPr>
                <w:rFonts w:ascii="Calibri" w:eastAsia="Calibri" w:hAnsi="Calibri" w:cs="Calibri"/>
              </w:rPr>
              <w:t>).</w:t>
            </w:r>
          </w:p>
          <w:p w14:paraId="598F74C4" w14:textId="2084B163" w:rsidR="1EB80499" w:rsidRDefault="1EB80499" w:rsidP="606E9D80">
            <w:pPr>
              <w:rPr>
                <w:rFonts w:asciiTheme="minorHAnsi" w:eastAsiaTheme="minorEastAsia" w:hAnsiTheme="minorHAnsi" w:cstheme="minorBidi"/>
              </w:rPr>
            </w:pPr>
          </w:p>
        </w:tc>
        <w:tc>
          <w:tcPr>
            <w:tcW w:w="2272" w:type="dxa"/>
          </w:tcPr>
          <w:p w14:paraId="5FD0079D" w14:textId="18C87F95" w:rsidR="3CFF2AD3" w:rsidRDefault="3925C2CB" w:rsidP="606E9D80">
            <w:pPr>
              <w:jc w:val="center"/>
              <w:rPr>
                <w:rFonts w:asciiTheme="minorHAnsi" w:eastAsiaTheme="minorEastAsia" w:hAnsiTheme="minorHAnsi" w:cstheme="minorBidi"/>
              </w:rPr>
            </w:pPr>
            <w:r w:rsidRPr="606E9D80">
              <w:rPr>
                <w:rFonts w:asciiTheme="minorHAnsi" w:eastAsiaTheme="minorEastAsia" w:hAnsiTheme="minorHAnsi" w:cstheme="minorBidi"/>
              </w:rPr>
              <w:t>Yes/No</w:t>
            </w:r>
          </w:p>
        </w:tc>
      </w:tr>
    </w:tbl>
    <w:p w14:paraId="2CD6C569" w14:textId="63B8AB3A" w:rsidR="606E9D80" w:rsidRDefault="606E9D80"/>
    <w:p w14:paraId="3450161A" w14:textId="16B72E61" w:rsidR="2F75097F" w:rsidRDefault="2F75097F" w:rsidP="606E9D80">
      <w:pPr>
        <w:spacing w:line="280" w:lineRule="atLeast"/>
        <w:rPr>
          <w:rFonts w:asciiTheme="minorHAnsi" w:eastAsiaTheme="minorEastAsia" w:hAnsiTheme="minorHAnsi" w:cstheme="minorBidi"/>
        </w:rPr>
      </w:pPr>
    </w:p>
    <w:p w14:paraId="69966F04" w14:textId="0035FD01" w:rsidR="00D1477A" w:rsidRDefault="00D1477A"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b/>
          <w:bCs/>
        </w:rPr>
        <w:t xml:space="preserve">Please return your </w:t>
      </w:r>
      <w:r w:rsidR="00AA3700" w:rsidRPr="606E9D80">
        <w:rPr>
          <w:rFonts w:asciiTheme="minorHAnsi" w:eastAsiaTheme="minorEastAsia" w:hAnsiTheme="minorHAnsi" w:cstheme="minorBidi"/>
          <w:b/>
          <w:bCs/>
        </w:rPr>
        <w:t xml:space="preserve">completed </w:t>
      </w:r>
      <w:r w:rsidR="005556C2" w:rsidRPr="606E9D80">
        <w:rPr>
          <w:rFonts w:asciiTheme="minorHAnsi" w:eastAsiaTheme="minorEastAsia" w:hAnsiTheme="minorHAnsi" w:cstheme="minorBidi"/>
          <w:b/>
          <w:bCs/>
        </w:rPr>
        <w:t>Personal Details F</w:t>
      </w:r>
      <w:r w:rsidR="00D04F96" w:rsidRPr="606E9D80">
        <w:rPr>
          <w:rFonts w:asciiTheme="minorHAnsi" w:eastAsiaTheme="minorEastAsia" w:hAnsiTheme="minorHAnsi" w:cstheme="minorBidi"/>
          <w:b/>
          <w:bCs/>
        </w:rPr>
        <w:t>orm</w:t>
      </w:r>
      <w:r w:rsidR="004E14EC" w:rsidRPr="606E9D80">
        <w:rPr>
          <w:rFonts w:asciiTheme="minorHAnsi" w:eastAsiaTheme="minorEastAsia" w:hAnsiTheme="minorHAnsi" w:cstheme="minorBidi"/>
          <w:b/>
          <w:bCs/>
        </w:rPr>
        <w:t xml:space="preserve"> and</w:t>
      </w:r>
      <w:r w:rsidR="00D04F96" w:rsidRPr="606E9D80">
        <w:rPr>
          <w:rFonts w:asciiTheme="minorHAnsi" w:eastAsiaTheme="minorEastAsia" w:hAnsiTheme="minorHAnsi" w:cstheme="minorBidi"/>
          <w:b/>
          <w:bCs/>
        </w:rPr>
        <w:t xml:space="preserve"> </w:t>
      </w:r>
      <w:r w:rsidR="005556C2" w:rsidRPr="606E9D80">
        <w:rPr>
          <w:rFonts w:asciiTheme="minorHAnsi" w:eastAsiaTheme="minorEastAsia" w:hAnsiTheme="minorHAnsi" w:cstheme="minorBidi"/>
          <w:b/>
          <w:bCs/>
        </w:rPr>
        <w:t>Application F</w:t>
      </w:r>
      <w:r w:rsidR="00AA3700" w:rsidRPr="606E9D80">
        <w:rPr>
          <w:rFonts w:asciiTheme="minorHAnsi" w:eastAsiaTheme="minorEastAsia" w:hAnsiTheme="minorHAnsi" w:cstheme="minorBidi"/>
          <w:b/>
          <w:bCs/>
        </w:rPr>
        <w:t>orm</w:t>
      </w:r>
      <w:r w:rsidR="004E14EC" w:rsidRPr="606E9D80">
        <w:rPr>
          <w:rFonts w:asciiTheme="minorHAnsi" w:eastAsiaTheme="minorEastAsia" w:hAnsiTheme="minorHAnsi" w:cstheme="minorBidi"/>
          <w:b/>
          <w:bCs/>
        </w:rPr>
        <w:t xml:space="preserve"> </w:t>
      </w:r>
      <w:r w:rsidRPr="606E9D80">
        <w:rPr>
          <w:rFonts w:asciiTheme="minorHAnsi" w:eastAsiaTheme="minorEastAsia" w:hAnsiTheme="minorHAnsi" w:cstheme="minorBidi"/>
          <w:b/>
          <w:bCs/>
        </w:rPr>
        <w:t xml:space="preserve">as </w:t>
      </w:r>
      <w:r w:rsidR="00AA3700" w:rsidRPr="606E9D80">
        <w:rPr>
          <w:rFonts w:asciiTheme="minorHAnsi" w:eastAsiaTheme="minorEastAsia" w:hAnsiTheme="minorHAnsi" w:cstheme="minorBidi"/>
          <w:b/>
          <w:bCs/>
        </w:rPr>
        <w:t xml:space="preserve">separate </w:t>
      </w:r>
      <w:r w:rsidRPr="606E9D80">
        <w:rPr>
          <w:rFonts w:asciiTheme="minorHAnsi" w:eastAsiaTheme="minorEastAsia" w:hAnsiTheme="minorHAnsi" w:cstheme="minorBidi"/>
          <w:b/>
          <w:bCs/>
        </w:rPr>
        <w:t xml:space="preserve">attachments to </w:t>
      </w:r>
      <w:hyperlink r:id="rId13">
        <w:r w:rsidR="005556C2" w:rsidRPr="606E9D80">
          <w:rPr>
            <w:rStyle w:val="Hyperlink"/>
            <w:rFonts w:asciiTheme="minorHAnsi" w:eastAsiaTheme="minorEastAsia" w:hAnsiTheme="minorHAnsi" w:cstheme="minorBidi"/>
            <w:b/>
            <w:bCs/>
          </w:rPr>
          <w:t>jobs@openairtheatre.com</w:t>
        </w:r>
      </w:hyperlink>
      <w:r w:rsidR="005556C2" w:rsidRPr="606E9D80">
        <w:rPr>
          <w:rFonts w:asciiTheme="minorHAnsi" w:eastAsiaTheme="minorEastAsia" w:hAnsiTheme="minorHAnsi" w:cstheme="minorBidi"/>
          <w:b/>
          <w:bCs/>
        </w:rPr>
        <w:t xml:space="preserve"> by the deadline stated in the </w:t>
      </w:r>
      <w:r w:rsidR="41D8D3AF" w:rsidRPr="606E9D80">
        <w:rPr>
          <w:rFonts w:asciiTheme="minorHAnsi" w:eastAsiaTheme="minorEastAsia" w:hAnsiTheme="minorHAnsi" w:cstheme="minorBidi"/>
          <w:b/>
          <w:bCs/>
        </w:rPr>
        <w:t xml:space="preserve">Call Out </w:t>
      </w:r>
      <w:r w:rsidR="005556C2" w:rsidRPr="606E9D80">
        <w:rPr>
          <w:rFonts w:asciiTheme="minorHAnsi" w:eastAsiaTheme="minorEastAsia" w:hAnsiTheme="minorHAnsi" w:cstheme="minorBidi"/>
          <w:b/>
          <w:bCs/>
        </w:rPr>
        <w:t xml:space="preserve">Pack. </w:t>
      </w:r>
      <w:r w:rsidR="005556C2" w:rsidRPr="606E9D80">
        <w:rPr>
          <w:rFonts w:asciiTheme="minorHAnsi" w:eastAsiaTheme="minorEastAsia" w:hAnsiTheme="minorHAnsi" w:cstheme="minorBidi"/>
        </w:rPr>
        <w:t>Alternatively, you can post these forms to Job Applications, Stage Door Gate, Open Air Theatre, Inner Circle, Regent’s Park, London, NW1 4NU. Please note that late applications will not be accepted.</w:t>
      </w:r>
    </w:p>
    <w:p w14:paraId="4B2DE65C" w14:textId="77777777" w:rsidR="005556C2" w:rsidRDefault="005556C2" w:rsidP="606E9D80">
      <w:pPr>
        <w:spacing w:line="280" w:lineRule="atLeast"/>
        <w:rPr>
          <w:rFonts w:asciiTheme="minorHAnsi" w:eastAsiaTheme="minorEastAsia" w:hAnsiTheme="minorHAnsi" w:cstheme="minorBidi"/>
        </w:rPr>
      </w:pPr>
    </w:p>
    <w:p w14:paraId="3AEB4591" w14:textId="0228B336" w:rsidR="005556C2" w:rsidRPr="009E402D" w:rsidRDefault="005556C2" w:rsidP="606E9D80">
      <w:pPr>
        <w:spacing w:line="280" w:lineRule="atLeast"/>
        <w:rPr>
          <w:rFonts w:asciiTheme="minorHAnsi" w:eastAsiaTheme="minorEastAsia" w:hAnsiTheme="minorHAnsi" w:cstheme="minorBidi"/>
        </w:rPr>
      </w:pPr>
      <w:r w:rsidRPr="606E9D80">
        <w:rPr>
          <w:rFonts w:asciiTheme="minorHAnsi" w:eastAsiaTheme="minorEastAsia" w:hAnsiTheme="minorHAnsi" w:cstheme="minorBidi"/>
        </w:rPr>
        <w:t xml:space="preserve">The </w:t>
      </w:r>
      <w:r w:rsidR="00DA1EB5" w:rsidRPr="606E9D80">
        <w:rPr>
          <w:rFonts w:asciiTheme="minorHAnsi" w:eastAsiaTheme="minorEastAsia" w:hAnsiTheme="minorHAnsi" w:cstheme="minorBidi"/>
        </w:rPr>
        <w:t>Personal Details Form</w:t>
      </w:r>
      <w:r w:rsidRPr="606E9D80">
        <w:rPr>
          <w:rFonts w:asciiTheme="minorHAnsi" w:eastAsiaTheme="minorEastAsia" w:hAnsiTheme="minorHAnsi" w:cstheme="minorBidi"/>
        </w:rPr>
        <w:t xml:space="preserve"> can be found at </w:t>
      </w:r>
      <w:hyperlink r:id="rId14">
        <w:r w:rsidRPr="606E9D80">
          <w:rPr>
            <w:rStyle w:val="Hyperlink"/>
            <w:rFonts w:asciiTheme="minorHAnsi" w:eastAsiaTheme="minorEastAsia" w:hAnsiTheme="minorHAnsi" w:cstheme="minorBidi"/>
          </w:rPr>
          <w:t>www.openairtheatre.com/jobs</w:t>
        </w:r>
      </w:hyperlink>
      <w:r w:rsidRPr="606E9D80">
        <w:rPr>
          <w:rFonts w:asciiTheme="minorHAnsi" w:eastAsiaTheme="minorEastAsia" w:hAnsiTheme="minorHAnsi" w:cstheme="minorBidi"/>
        </w:rPr>
        <w:t>.</w:t>
      </w:r>
    </w:p>
    <w:p w14:paraId="5403C712" w14:textId="51EB3318" w:rsidR="00243C36" w:rsidRPr="009E402D" w:rsidRDefault="00243C36" w:rsidP="606E9D80">
      <w:pPr>
        <w:spacing w:line="280" w:lineRule="atLeast"/>
        <w:rPr>
          <w:rFonts w:asciiTheme="minorHAnsi" w:hAnsiTheme="minorHAnsi" w:cstheme="minorBidi"/>
        </w:rPr>
      </w:pPr>
      <w:r w:rsidRPr="606E9D80">
        <w:rPr>
          <w:rFonts w:asciiTheme="minorHAnsi" w:eastAsiaTheme="minorEastAsia" w:hAnsiTheme="minorHAnsi" w:cstheme="minorBidi"/>
        </w:rPr>
        <w:t xml:space="preserve">Please also complete our Equal </w:t>
      </w:r>
      <w:r w:rsidR="009E402D" w:rsidRPr="606E9D80">
        <w:rPr>
          <w:rFonts w:asciiTheme="minorHAnsi" w:eastAsiaTheme="minorEastAsia" w:hAnsiTheme="minorHAnsi" w:cstheme="minorBidi"/>
        </w:rPr>
        <w:t>Opportunities</w:t>
      </w:r>
      <w:r w:rsidR="00B42FB3" w:rsidRPr="606E9D80">
        <w:rPr>
          <w:rFonts w:asciiTheme="minorHAnsi" w:eastAsiaTheme="minorEastAsia" w:hAnsiTheme="minorHAnsi" w:cstheme="minorBidi"/>
        </w:rPr>
        <w:t xml:space="preserve"> Data Collection Form </w:t>
      </w:r>
      <w:r w:rsidR="009E402D" w:rsidRPr="606E9D80">
        <w:rPr>
          <w:rFonts w:asciiTheme="minorHAnsi" w:eastAsiaTheme="minorEastAsia" w:hAnsiTheme="minorHAnsi" w:cstheme="minorBidi"/>
        </w:rPr>
        <w:t xml:space="preserve">here: </w:t>
      </w:r>
      <w:hyperlink r:id="rId15">
        <w:r w:rsidR="000F60B5" w:rsidRPr="606E9D80">
          <w:rPr>
            <w:rStyle w:val="Hyperlink"/>
            <w:rFonts w:asciiTheme="minorHAnsi" w:eastAsiaTheme="minorEastAsia" w:hAnsiTheme="minorHAnsi" w:cstheme="minorBidi"/>
          </w:rPr>
          <w:t>https://www.surveymonkey.com/r/7GCJSSZ</w:t>
        </w:r>
      </w:hyperlink>
      <w:r w:rsidR="009E402D" w:rsidRPr="606E9D80">
        <w:rPr>
          <w:rFonts w:asciiTheme="minorHAnsi" w:eastAsiaTheme="minorEastAsia" w:hAnsiTheme="minorHAnsi" w:cstheme="minorBidi"/>
        </w:rPr>
        <w:t>.</w:t>
      </w:r>
    </w:p>
    <w:sectPr w:rsidR="00243C36" w:rsidRPr="009E402D" w:rsidSect="003C5AE1">
      <w:headerReference w:type="default" r:id="rId16"/>
      <w:footerReference w:type="even" r:id="rId17"/>
      <w:footerReference w:type="default" r:id="rId18"/>
      <w:footerReference w:type="first" r:id="rId19"/>
      <w:pgSz w:w="11906" w:h="16838" w:code="9"/>
      <w:pgMar w:top="567" w:right="567" w:bottom="567" w:left="56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23052" w14:textId="77777777" w:rsidR="00BB4F89" w:rsidRDefault="00BB4F89">
      <w:r>
        <w:separator/>
      </w:r>
    </w:p>
  </w:endnote>
  <w:endnote w:type="continuationSeparator" w:id="0">
    <w:p w14:paraId="5E1F8182" w14:textId="77777777" w:rsidR="00BB4F89" w:rsidRDefault="00BB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3FCC" w14:textId="77777777" w:rsidR="00E51D1E" w:rsidRDefault="00E51D1E">
    <w:pPr>
      <w:pStyle w:val="Footer"/>
    </w:pPr>
  </w:p>
  <w:p w14:paraId="256860A2" w14:textId="77777777" w:rsidR="00E51D1E" w:rsidRPr="00E51D1E" w:rsidRDefault="00E51D1E" w:rsidP="00E51D1E">
    <w:pPr>
      <w:pStyle w:val="Footer"/>
      <w:rPr>
        <w:sz w:val="16"/>
      </w:rPr>
    </w:pPr>
    <w:r>
      <w:rPr>
        <w:sz w:val="16"/>
      </w:rPr>
      <w:fldChar w:fldCharType="begin"/>
    </w:r>
    <w:r>
      <w:rPr>
        <w:sz w:val="16"/>
      </w:rPr>
      <w:instrText xml:space="preserve"> DOCPROPERTY "WSFooter"  \* MERGEFORMAT </w:instrText>
    </w:r>
    <w:r>
      <w:rPr>
        <w:sz w:val="16"/>
      </w:rPr>
      <w:fldChar w:fldCharType="separate"/>
    </w:r>
    <w:r w:rsidR="00DD16B9">
      <w:rPr>
        <w:b/>
        <w:bCs/>
        <w:sz w:val="16"/>
        <w:lang w:val="en-US"/>
      </w:rPr>
      <w:t>Error! Unknown document property name.</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EDE" w14:textId="77777777" w:rsidR="00E51D1E" w:rsidRPr="004036EF" w:rsidRDefault="0052685E" w:rsidP="00AA3700">
    <w:pPr>
      <w:pStyle w:val="Footer"/>
      <w:jc w:val="center"/>
      <w:rPr>
        <w:rFonts w:ascii="Calibri" w:hAnsi="Calibri" w:cs="Calibri"/>
        <w:sz w:val="20"/>
        <w:szCs w:val="20"/>
      </w:rPr>
    </w:pPr>
    <w:r w:rsidRPr="004036EF">
      <w:rPr>
        <w:rFonts w:ascii="Calibri" w:hAnsi="Calibri" w:cs="Calibri"/>
        <w:sz w:val="20"/>
        <w:szCs w:val="20"/>
      </w:rPr>
      <w:fldChar w:fldCharType="begin"/>
    </w:r>
    <w:r w:rsidRPr="004036EF">
      <w:rPr>
        <w:rFonts w:ascii="Calibri" w:hAnsi="Calibri" w:cs="Calibri"/>
        <w:sz w:val="20"/>
        <w:szCs w:val="20"/>
      </w:rPr>
      <w:instrText xml:space="preserve"> PAGE   \* MERGEFORMAT </w:instrText>
    </w:r>
    <w:r w:rsidRPr="004036EF">
      <w:rPr>
        <w:rFonts w:ascii="Calibri" w:hAnsi="Calibri" w:cs="Calibri"/>
        <w:sz w:val="20"/>
        <w:szCs w:val="20"/>
      </w:rPr>
      <w:fldChar w:fldCharType="separate"/>
    </w:r>
    <w:r w:rsidR="00153FEB">
      <w:rPr>
        <w:rFonts w:ascii="Calibri" w:hAnsi="Calibri" w:cs="Calibri"/>
        <w:noProof/>
        <w:sz w:val="20"/>
        <w:szCs w:val="20"/>
      </w:rPr>
      <w:t>2</w:t>
    </w:r>
    <w:r w:rsidRPr="004036EF">
      <w:rPr>
        <w:rFonts w:ascii="Calibri" w:hAnsi="Calibri" w:cs="Calibri"/>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132A" w14:textId="77777777" w:rsidR="00E51D1E" w:rsidRDefault="00E51D1E">
    <w:pPr>
      <w:pStyle w:val="Footer"/>
    </w:pPr>
  </w:p>
  <w:p w14:paraId="33572DE4" w14:textId="77777777" w:rsidR="00E51D1E" w:rsidRPr="00E51D1E" w:rsidRDefault="00E51D1E" w:rsidP="00E51D1E">
    <w:pPr>
      <w:pStyle w:val="Footer"/>
      <w:rPr>
        <w:sz w:val="16"/>
      </w:rPr>
    </w:pPr>
    <w:r>
      <w:rPr>
        <w:sz w:val="16"/>
      </w:rPr>
      <w:fldChar w:fldCharType="begin"/>
    </w:r>
    <w:r>
      <w:rPr>
        <w:sz w:val="16"/>
      </w:rPr>
      <w:instrText xml:space="preserve"> DOCPROPERTY "WSFooter"  \* MERGEFORMAT </w:instrText>
    </w:r>
    <w:r>
      <w:rPr>
        <w:sz w:val="16"/>
      </w:rPr>
      <w:fldChar w:fldCharType="separate"/>
    </w:r>
    <w:r w:rsidR="00DD16B9">
      <w:rPr>
        <w:b/>
        <w:bCs/>
        <w:sz w:val="16"/>
        <w:lang w:val="en-US"/>
      </w:rPr>
      <w:t>Error! Unknown document property name.</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49E56" w14:textId="77777777" w:rsidR="00BB4F89" w:rsidRDefault="00BB4F89">
      <w:r>
        <w:separator/>
      </w:r>
    </w:p>
  </w:footnote>
  <w:footnote w:type="continuationSeparator" w:id="0">
    <w:p w14:paraId="48C5975F" w14:textId="77777777" w:rsidR="00BB4F89" w:rsidRDefault="00BB4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5055" w14:textId="77777777" w:rsidR="00F3148A" w:rsidRPr="004036EF" w:rsidRDefault="606E9D80" w:rsidP="1E53E0B9">
    <w:pPr>
      <w:jc w:val="right"/>
    </w:pPr>
    <w:r>
      <w:rPr>
        <w:noProof/>
      </w:rPr>
      <w:drawing>
        <wp:inline distT="0" distB="0" distL="0" distR="0" wp14:anchorId="63CEDE95" wp14:editId="53D4C61B">
          <wp:extent cx="675689" cy="828675"/>
          <wp:effectExtent l="0" t="0" r="0" b="0"/>
          <wp:docPr id="37579756" name="Picture 37579756">
            <a:extLst xmlns:a="http://schemas.openxmlformats.org/drawingml/2006/main">
              <a:ext uri="{FF2B5EF4-FFF2-40B4-BE49-F238E27FC236}">
                <a16:creationId xmlns:a16="http://schemas.microsoft.com/office/drawing/2014/main" id="{E95EE40F-EBBC-492A-A38A-9070A15702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75689" cy="828675"/>
                  </a:xfrm>
                  <a:prstGeom prst="rect">
                    <a:avLst/>
                  </a:prstGeom>
                </pic:spPr>
              </pic:pic>
            </a:graphicData>
          </a:graphic>
        </wp:inline>
      </w:drawing>
    </w:r>
  </w:p>
  <w:p w14:paraId="5CCDC763" w14:textId="77777777" w:rsidR="00703516" w:rsidRPr="004036EF" w:rsidRDefault="606E9D80" w:rsidP="606E9D80">
    <w:pPr>
      <w:pStyle w:val="Header"/>
      <w:spacing w:line="259" w:lineRule="auto"/>
      <w:rPr>
        <w:rFonts w:ascii="Calibri" w:hAnsi="Calibri" w:cs="Calibri"/>
        <w:b/>
        <w:bCs/>
        <w:sz w:val="32"/>
        <w:szCs w:val="32"/>
      </w:rPr>
    </w:pPr>
    <w:r w:rsidRPr="606E9D80">
      <w:rPr>
        <w:rFonts w:ascii="Calibri" w:hAnsi="Calibri" w:cs="Calibri"/>
        <w:b/>
        <w:bCs/>
        <w:sz w:val="32"/>
        <w:szCs w:val="32"/>
      </w:rPr>
      <w:t>Open Room Application Form 2027</w:t>
    </w:r>
  </w:p>
  <w:p w14:paraId="5D66FA21" w14:textId="77777777" w:rsidR="00703516" w:rsidRPr="004036EF" w:rsidRDefault="00703516" w:rsidP="00703516">
    <w:pPr>
      <w:pStyle w:val="Header"/>
      <w:rPr>
        <w:rFonts w:ascii="Calibri" w:hAnsi="Calibri" w:cs="Calibri"/>
        <w:b/>
      </w:rPr>
    </w:pPr>
    <w:r w:rsidRPr="004036EF">
      <w:rPr>
        <w:rFonts w:ascii="Calibri" w:hAnsi="Calibri" w:cs="Calibri"/>
        <w:b/>
      </w:rPr>
      <w:t>CONFIDENTIAL</w:t>
    </w:r>
  </w:p>
  <w:p w14:paraId="5296A3AC" w14:textId="77777777" w:rsidR="00703516" w:rsidRPr="00703516" w:rsidRDefault="00703516" w:rsidP="00703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2BE3"/>
    <w:multiLevelType w:val="hybridMultilevel"/>
    <w:tmpl w:val="FFFFFFFF"/>
    <w:lvl w:ilvl="0" w:tplc="A2C01762">
      <w:start w:val="1"/>
      <w:numFmt w:val="bullet"/>
      <w:lvlText w:val=""/>
      <w:lvlJc w:val="left"/>
      <w:pPr>
        <w:ind w:left="720" w:hanging="360"/>
      </w:pPr>
      <w:rPr>
        <w:rFonts w:ascii="Wingdings" w:hAnsi="Wingdings" w:hint="default"/>
      </w:rPr>
    </w:lvl>
    <w:lvl w:ilvl="1" w:tplc="86947314">
      <w:start w:val="1"/>
      <w:numFmt w:val="bullet"/>
      <w:lvlText w:val="o"/>
      <w:lvlJc w:val="left"/>
      <w:pPr>
        <w:ind w:left="1440" w:hanging="360"/>
      </w:pPr>
      <w:rPr>
        <w:rFonts w:ascii="Courier New" w:hAnsi="Courier New" w:hint="default"/>
      </w:rPr>
    </w:lvl>
    <w:lvl w:ilvl="2" w:tplc="5296B340">
      <w:start w:val="1"/>
      <w:numFmt w:val="bullet"/>
      <w:lvlText w:val=""/>
      <w:lvlJc w:val="left"/>
      <w:pPr>
        <w:ind w:left="2160" w:hanging="360"/>
      </w:pPr>
      <w:rPr>
        <w:rFonts w:ascii="Wingdings" w:hAnsi="Wingdings" w:hint="default"/>
      </w:rPr>
    </w:lvl>
    <w:lvl w:ilvl="3" w:tplc="2160AFD6">
      <w:start w:val="1"/>
      <w:numFmt w:val="bullet"/>
      <w:lvlText w:val=""/>
      <w:lvlJc w:val="left"/>
      <w:pPr>
        <w:ind w:left="2880" w:hanging="360"/>
      </w:pPr>
      <w:rPr>
        <w:rFonts w:ascii="Symbol" w:hAnsi="Symbol" w:hint="default"/>
      </w:rPr>
    </w:lvl>
    <w:lvl w:ilvl="4" w:tplc="233409BC">
      <w:start w:val="1"/>
      <w:numFmt w:val="bullet"/>
      <w:lvlText w:val="o"/>
      <w:lvlJc w:val="left"/>
      <w:pPr>
        <w:ind w:left="3600" w:hanging="360"/>
      </w:pPr>
      <w:rPr>
        <w:rFonts w:ascii="Courier New" w:hAnsi="Courier New" w:hint="default"/>
      </w:rPr>
    </w:lvl>
    <w:lvl w:ilvl="5" w:tplc="E904BB56">
      <w:start w:val="1"/>
      <w:numFmt w:val="bullet"/>
      <w:lvlText w:val=""/>
      <w:lvlJc w:val="left"/>
      <w:pPr>
        <w:ind w:left="4320" w:hanging="360"/>
      </w:pPr>
      <w:rPr>
        <w:rFonts w:ascii="Wingdings" w:hAnsi="Wingdings" w:hint="default"/>
      </w:rPr>
    </w:lvl>
    <w:lvl w:ilvl="6" w:tplc="72A8331C">
      <w:start w:val="1"/>
      <w:numFmt w:val="bullet"/>
      <w:lvlText w:val=""/>
      <w:lvlJc w:val="left"/>
      <w:pPr>
        <w:ind w:left="5040" w:hanging="360"/>
      </w:pPr>
      <w:rPr>
        <w:rFonts w:ascii="Symbol" w:hAnsi="Symbol" w:hint="default"/>
      </w:rPr>
    </w:lvl>
    <w:lvl w:ilvl="7" w:tplc="13AE56D2">
      <w:start w:val="1"/>
      <w:numFmt w:val="bullet"/>
      <w:lvlText w:val="o"/>
      <w:lvlJc w:val="left"/>
      <w:pPr>
        <w:ind w:left="5760" w:hanging="360"/>
      </w:pPr>
      <w:rPr>
        <w:rFonts w:ascii="Courier New" w:hAnsi="Courier New" w:hint="default"/>
      </w:rPr>
    </w:lvl>
    <w:lvl w:ilvl="8" w:tplc="2E3E62C6">
      <w:start w:val="1"/>
      <w:numFmt w:val="bullet"/>
      <w:lvlText w:val=""/>
      <w:lvlJc w:val="left"/>
      <w:pPr>
        <w:ind w:left="6480" w:hanging="360"/>
      </w:pPr>
      <w:rPr>
        <w:rFonts w:ascii="Wingdings" w:hAnsi="Wingdings" w:hint="default"/>
      </w:rPr>
    </w:lvl>
  </w:abstractNum>
  <w:abstractNum w:abstractNumId="1" w15:restartNumberingAfterBreak="0">
    <w:nsid w:val="1DFF3A85"/>
    <w:multiLevelType w:val="hybridMultilevel"/>
    <w:tmpl w:val="FFFFFFFF"/>
    <w:lvl w:ilvl="0" w:tplc="289E77F4">
      <w:start w:val="1"/>
      <w:numFmt w:val="bullet"/>
      <w:lvlText w:val="·"/>
      <w:lvlJc w:val="left"/>
      <w:pPr>
        <w:ind w:left="720" w:hanging="360"/>
      </w:pPr>
      <w:rPr>
        <w:rFonts w:ascii="Symbol" w:hAnsi="Symbol" w:hint="default"/>
      </w:rPr>
    </w:lvl>
    <w:lvl w:ilvl="1" w:tplc="4FF2791E">
      <w:start w:val="1"/>
      <w:numFmt w:val="bullet"/>
      <w:lvlText w:val="o"/>
      <w:lvlJc w:val="left"/>
      <w:pPr>
        <w:ind w:left="1440" w:hanging="360"/>
      </w:pPr>
      <w:rPr>
        <w:rFonts w:ascii="Courier New" w:hAnsi="Courier New" w:hint="default"/>
      </w:rPr>
    </w:lvl>
    <w:lvl w:ilvl="2" w:tplc="051EC0E4">
      <w:start w:val="1"/>
      <w:numFmt w:val="bullet"/>
      <w:lvlText w:val=""/>
      <w:lvlJc w:val="left"/>
      <w:pPr>
        <w:ind w:left="2160" w:hanging="360"/>
      </w:pPr>
      <w:rPr>
        <w:rFonts w:ascii="Wingdings" w:hAnsi="Wingdings" w:hint="default"/>
      </w:rPr>
    </w:lvl>
    <w:lvl w:ilvl="3" w:tplc="812E32E0">
      <w:start w:val="1"/>
      <w:numFmt w:val="bullet"/>
      <w:lvlText w:val=""/>
      <w:lvlJc w:val="left"/>
      <w:pPr>
        <w:ind w:left="2880" w:hanging="360"/>
      </w:pPr>
      <w:rPr>
        <w:rFonts w:ascii="Symbol" w:hAnsi="Symbol" w:hint="default"/>
      </w:rPr>
    </w:lvl>
    <w:lvl w:ilvl="4" w:tplc="46C4237E">
      <w:start w:val="1"/>
      <w:numFmt w:val="bullet"/>
      <w:lvlText w:val="o"/>
      <w:lvlJc w:val="left"/>
      <w:pPr>
        <w:ind w:left="3600" w:hanging="360"/>
      </w:pPr>
      <w:rPr>
        <w:rFonts w:ascii="Courier New" w:hAnsi="Courier New" w:hint="default"/>
      </w:rPr>
    </w:lvl>
    <w:lvl w:ilvl="5" w:tplc="212E4A7E">
      <w:start w:val="1"/>
      <w:numFmt w:val="bullet"/>
      <w:lvlText w:val=""/>
      <w:lvlJc w:val="left"/>
      <w:pPr>
        <w:ind w:left="4320" w:hanging="360"/>
      </w:pPr>
      <w:rPr>
        <w:rFonts w:ascii="Wingdings" w:hAnsi="Wingdings" w:hint="default"/>
      </w:rPr>
    </w:lvl>
    <w:lvl w:ilvl="6" w:tplc="326CBA3A">
      <w:start w:val="1"/>
      <w:numFmt w:val="bullet"/>
      <w:lvlText w:val=""/>
      <w:lvlJc w:val="left"/>
      <w:pPr>
        <w:ind w:left="5040" w:hanging="360"/>
      </w:pPr>
      <w:rPr>
        <w:rFonts w:ascii="Symbol" w:hAnsi="Symbol" w:hint="default"/>
      </w:rPr>
    </w:lvl>
    <w:lvl w:ilvl="7" w:tplc="DA824012">
      <w:start w:val="1"/>
      <w:numFmt w:val="bullet"/>
      <w:lvlText w:val="o"/>
      <w:lvlJc w:val="left"/>
      <w:pPr>
        <w:ind w:left="5760" w:hanging="360"/>
      </w:pPr>
      <w:rPr>
        <w:rFonts w:ascii="Courier New" w:hAnsi="Courier New" w:hint="default"/>
      </w:rPr>
    </w:lvl>
    <w:lvl w:ilvl="8" w:tplc="4D261A8E">
      <w:start w:val="1"/>
      <w:numFmt w:val="bullet"/>
      <w:lvlText w:val=""/>
      <w:lvlJc w:val="left"/>
      <w:pPr>
        <w:ind w:left="6480" w:hanging="360"/>
      </w:pPr>
      <w:rPr>
        <w:rFonts w:ascii="Wingdings" w:hAnsi="Wingdings" w:hint="default"/>
      </w:rPr>
    </w:lvl>
  </w:abstractNum>
  <w:abstractNum w:abstractNumId="2" w15:restartNumberingAfterBreak="0">
    <w:nsid w:val="6EADB4CF"/>
    <w:multiLevelType w:val="hybridMultilevel"/>
    <w:tmpl w:val="FFFFFFFF"/>
    <w:lvl w:ilvl="0" w:tplc="29D2DCA2">
      <w:start w:val="1"/>
      <w:numFmt w:val="bullet"/>
      <w:lvlText w:val="·"/>
      <w:lvlJc w:val="left"/>
      <w:pPr>
        <w:ind w:left="720" w:hanging="360"/>
      </w:pPr>
      <w:rPr>
        <w:rFonts w:ascii="Symbol" w:hAnsi="Symbol" w:hint="default"/>
      </w:rPr>
    </w:lvl>
    <w:lvl w:ilvl="1" w:tplc="D8A24328">
      <w:start w:val="1"/>
      <w:numFmt w:val="bullet"/>
      <w:lvlText w:val="o"/>
      <w:lvlJc w:val="left"/>
      <w:pPr>
        <w:ind w:left="1440" w:hanging="360"/>
      </w:pPr>
      <w:rPr>
        <w:rFonts w:ascii="Courier New" w:hAnsi="Courier New" w:hint="default"/>
      </w:rPr>
    </w:lvl>
    <w:lvl w:ilvl="2" w:tplc="D868B10A">
      <w:start w:val="1"/>
      <w:numFmt w:val="bullet"/>
      <w:lvlText w:val=""/>
      <w:lvlJc w:val="left"/>
      <w:pPr>
        <w:ind w:left="2160" w:hanging="360"/>
      </w:pPr>
      <w:rPr>
        <w:rFonts w:ascii="Wingdings" w:hAnsi="Wingdings" w:hint="default"/>
      </w:rPr>
    </w:lvl>
    <w:lvl w:ilvl="3" w:tplc="53625E8E">
      <w:start w:val="1"/>
      <w:numFmt w:val="bullet"/>
      <w:lvlText w:val=""/>
      <w:lvlJc w:val="left"/>
      <w:pPr>
        <w:ind w:left="2880" w:hanging="360"/>
      </w:pPr>
      <w:rPr>
        <w:rFonts w:ascii="Symbol" w:hAnsi="Symbol" w:hint="default"/>
      </w:rPr>
    </w:lvl>
    <w:lvl w:ilvl="4" w:tplc="091849CE">
      <w:start w:val="1"/>
      <w:numFmt w:val="bullet"/>
      <w:lvlText w:val="o"/>
      <w:lvlJc w:val="left"/>
      <w:pPr>
        <w:ind w:left="3600" w:hanging="360"/>
      </w:pPr>
      <w:rPr>
        <w:rFonts w:ascii="Courier New" w:hAnsi="Courier New" w:hint="default"/>
      </w:rPr>
    </w:lvl>
    <w:lvl w:ilvl="5" w:tplc="D1E00902">
      <w:start w:val="1"/>
      <w:numFmt w:val="bullet"/>
      <w:lvlText w:val=""/>
      <w:lvlJc w:val="left"/>
      <w:pPr>
        <w:ind w:left="4320" w:hanging="360"/>
      </w:pPr>
      <w:rPr>
        <w:rFonts w:ascii="Wingdings" w:hAnsi="Wingdings" w:hint="default"/>
      </w:rPr>
    </w:lvl>
    <w:lvl w:ilvl="6" w:tplc="CE54080E">
      <w:start w:val="1"/>
      <w:numFmt w:val="bullet"/>
      <w:lvlText w:val=""/>
      <w:lvlJc w:val="left"/>
      <w:pPr>
        <w:ind w:left="5040" w:hanging="360"/>
      </w:pPr>
      <w:rPr>
        <w:rFonts w:ascii="Symbol" w:hAnsi="Symbol" w:hint="default"/>
      </w:rPr>
    </w:lvl>
    <w:lvl w:ilvl="7" w:tplc="61989732">
      <w:start w:val="1"/>
      <w:numFmt w:val="bullet"/>
      <w:lvlText w:val="o"/>
      <w:lvlJc w:val="left"/>
      <w:pPr>
        <w:ind w:left="5760" w:hanging="360"/>
      </w:pPr>
      <w:rPr>
        <w:rFonts w:ascii="Courier New" w:hAnsi="Courier New" w:hint="default"/>
      </w:rPr>
    </w:lvl>
    <w:lvl w:ilvl="8" w:tplc="CE3EB1D2">
      <w:start w:val="1"/>
      <w:numFmt w:val="bullet"/>
      <w:lvlText w:val=""/>
      <w:lvlJc w:val="left"/>
      <w:pPr>
        <w:ind w:left="6480" w:hanging="360"/>
      </w:pPr>
      <w:rPr>
        <w:rFonts w:ascii="Wingdings" w:hAnsi="Wingdings" w:hint="default"/>
      </w:rPr>
    </w:lvl>
  </w:abstractNum>
  <w:abstractNum w:abstractNumId="3" w15:restartNumberingAfterBreak="0">
    <w:nsid w:val="7755C926"/>
    <w:multiLevelType w:val="hybridMultilevel"/>
    <w:tmpl w:val="FFFFFFFF"/>
    <w:lvl w:ilvl="0" w:tplc="1116FEF2">
      <w:start w:val="1"/>
      <w:numFmt w:val="bullet"/>
      <w:lvlText w:val="·"/>
      <w:lvlJc w:val="left"/>
      <w:pPr>
        <w:ind w:left="720" w:hanging="360"/>
      </w:pPr>
      <w:rPr>
        <w:rFonts w:ascii="Symbol" w:hAnsi="Symbol" w:hint="default"/>
      </w:rPr>
    </w:lvl>
    <w:lvl w:ilvl="1" w:tplc="1FAA3AD2">
      <w:start w:val="1"/>
      <w:numFmt w:val="bullet"/>
      <w:lvlText w:val="o"/>
      <w:lvlJc w:val="left"/>
      <w:pPr>
        <w:ind w:left="1440" w:hanging="360"/>
      </w:pPr>
      <w:rPr>
        <w:rFonts w:ascii="Courier New" w:hAnsi="Courier New" w:hint="default"/>
      </w:rPr>
    </w:lvl>
    <w:lvl w:ilvl="2" w:tplc="F0FE0658">
      <w:start w:val="1"/>
      <w:numFmt w:val="bullet"/>
      <w:lvlText w:val=""/>
      <w:lvlJc w:val="left"/>
      <w:pPr>
        <w:ind w:left="2160" w:hanging="360"/>
      </w:pPr>
      <w:rPr>
        <w:rFonts w:ascii="Wingdings" w:hAnsi="Wingdings" w:hint="default"/>
      </w:rPr>
    </w:lvl>
    <w:lvl w:ilvl="3" w:tplc="9A622A82">
      <w:start w:val="1"/>
      <w:numFmt w:val="bullet"/>
      <w:lvlText w:val=""/>
      <w:lvlJc w:val="left"/>
      <w:pPr>
        <w:ind w:left="2880" w:hanging="360"/>
      </w:pPr>
      <w:rPr>
        <w:rFonts w:ascii="Symbol" w:hAnsi="Symbol" w:hint="default"/>
      </w:rPr>
    </w:lvl>
    <w:lvl w:ilvl="4" w:tplc="380EDD72">
      <w:start w:val="1"/>
      <w:numFmt w:val="bullet"/>
      <w:lvlText w:val="o"/>
      <w:lvlJc w:val="left"/>
      <w:pPr>
        <w:ind w:left="3600" w:hanging="360"/>
      </w:pPr>
      <w:rPr>
        <w:rFonts w:ascii="Courier New" w:hAnsi="Courier New" w:hint="default"/>
      </w:rPr>
    </w:lvl>
    <w:lvl w:ilvl="5" w:tplc="DC5AFB90">
      <w:start w:val="1"/>
      <w:numFmt w:val="bullet"/>
      <w:lvlText w:val=""/>
      <w:lvlJc w:val="left"/>
      <w:pPr>
        <w:ind w:left="4320" w:hanging="360"/>
      </w:pPr>
      <w:rPr>
        <w:rFonts w:ascii="Wingdings" w:hAnsi="Wingdings" w:hint="default"/>
      </w:rPr>
    </w:lvl>
    <w:lvl w:ilvl="6" w:tplc="892E25AC">
      <w:start w:val="1"/>
      <w:numFmt w:val="bullet"/>
      <w:lvlText w:val=""/>
      <w:lvlJc w:val="left"/>
      <w:pPr>
        <w:ind w:left="5040" w:hanging="360"/>
      </w:pPr>
      <w:rPr>
        <w:rFonts w:ascii="Symbol" w:hAnsi="Symbol" w:hint="default"/>
      </w:rPr>
    </w:lvl>
    <w:lvl w:ilvl="7" w:tplc="A918A110">
      <w:start w:val="1"/>
      <w:numFmt w:val="bullet"/>
      <w:lvlText w:val="o"/>
      <w:lvlJc w:val="left"/>
      <w:pPr>
        <w:ind w:left="5760" w:hanging="360"/>
      </w:pPr>
      <w:rPr>
        <w:rFonts w:ascii="Courier New" w:hAnsi="Courier New" w:hint="default"/>
      </w:rPr>
    </w:lvl>
    <w:lvl w:ilvl="8" w:tplc="5BF68348">
      <w:start w:val="1"/>
      <w:numFmt w:val="bullet"/>
      <w:lvlText w:val=""/>
      <w:lvlJc w:val="left"/>
      <w:pPr>
        <w:ind w:left="6480" w:hanging="360"/>
      </w:pPr>
      <w:rPr>
        <w:rFonts w:ascii="Wingdings" w:hAnsi="Wingdings" w:hint="default"/>
      </w:rPr>
    </w:lvl>
  </w:abstractNum>
  <w:num w:numId="1" w16cid:durableId="1109082309">
    <w:abstractNumId w:val="0"/>
  </w:num>
  <w:num w:numId="2" w16cid:durableId="1939866936">
    <w:abstractNumId w:val="3"/>
  </w:num>
  <w:num w:numId="3" w16cid:durableId="231084862">
    <w:abstractNumId w:val="1"/>
  </w:num>
  <w:num w:numId="4" w16cid:durableId="278144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ocumentProtection w:edit="readOnly"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1E"/>
    <w:rsid w:val="000421BA"/>
    <w:rsid w:val="00071916"/>
    <w:rsid w:val="000C556B"/>
    <w:rsid w:val="000F60B5"/>
    <w:rsid w:val="001318CF"/>
    <w:rsid w:val="00146A9B"/>
    <w:rsid w:val="00153FEB"/>
    <w:rsid w:val="00165218"/>
    <w:rsid w:val="001C3947"/>
    <w:rsid w:val="00243C36"/>
    <w:rsid w:val="00247DF1"/>
    <w:rsid w:val="00285F93"/>
    <w:rsid w:val="002A63D4"/>
    <w:rsid w:val="002F0095"/>
    <w:rsid w:val="00333DFC"/>
    <w:rsid w:val="003614C4"/>
    <w:rsid w:val="003670CB"/>
    <w:rsid w:val="00385505"/>
    <w:rsid w:val="003868F7"/>
    <w:rsid w:val="003C5AE1"/>
    <w:rsid w:val="003E449B"/>
    <w:rsid w:val="004036EF"/>
    <w:rsid w:val="004C1858"/>
    <w:rsid w:val="004E14EC"/>
    <w:rsid w:val="004E6AE3"/>
    <w:rsid w:val="0052685E"/>
    <w:rsid w:val="00541402"/>
    <w:rsid w:val="005556C2"/>
    <w:rsid w:val="005D2C16"/>
    <w:rsid w:val="005E1ECC"/>
    <w:rsid w:val="00640A59"/>
    <w:rsid w:val="00660C84"/>
    <w:rsid w:val="00664247"/>
    <w:rsid w:val="006B57A4"/>
    <w:rsid w:val="006C4DEF"/>
    <w:rsid w:val="006E22F6"/>
    <w:rsid w:val="00703516"/>
    <w:rsid w:val="007D3AE2"/>
    <w:rsid w:val="007F27F4"/>
    <w:rsid w:val="0086277A"/>
    <w:rsid w:val="008656F1"/>
    <w:rsid w:val="008F79AA"/>
    <w:rsid w:val="00935D4E"/>
    <w:rsid w:val="009572B6"/>
    <w:rsid w:val="0098658A"/>
    <w:rsid w:val="009B01DA"/>
    <w:rsid w:val="009B0343"/>
    <w:rsid w:val="009E402D"/>
    <w:rsid w:val="00A05D91"/>
    <w:rsid w:val="00A16B61"/>
    <w:rsid w:val="00A21916"/>
    <w:rsid w:val="00A475CE"/>
    <w:rsid w:val="00A6360C"/>
    <w:rsid w:val="00AA3700"/>
    <w:rsid w:val="00AA78C5"/>
    <w:rsid w:val="00AC2C6B"/>
    <w:rsid w:val="00B03D68"/>
    <w:rsid w:val="00B07271"/>
    <w:rsid w:val="00B42FB3"/>
    <w:rsid w:val="00B50280"/>
    <w:rsid w:val="00BB4F89"/>
    <w:rsid w:val="00BD5643"/>
    <w:rsid w:val="00BF5BE0"/>
    <w:rsid w:val="00C17E6B"/>
    <w:rsid w:val="00C20877"/>
    <w:rsid w:val="00C514D4"/>
    <w:rsid w:val="00C537C7"/>
    <w:rsid w:val="00C931E5"/>
    <w:rsid w:val="00C95975"/>
    <w:rsid w:val="00CC1997"/>
    <w:rsid w:val="00D01782"/>
    <w:rsid w:val="00D04F96"/>
    <w:rsid w:val="00D1477A"/>
    <w:rsid w:val="00D82DD5"/>
    <w:rsid w:val="00DA1EB5"/>
    <w:rsid w:val="00DD16B9"/>
    <w:rsid w:val="00E51D1E"/>
    <w:rsid w:val="00EC4A77"/>
    <w:rsid w:val="00F04D73"/>
    <w:rsid w:val="00F211B9"/>
    <w:rsid w:val="00F30D0D"/>
    <w:rsid w:val="00F3148A"/>
    <w:rsid w:val="00F33FF6"/>
    <w:rsid w:val="00FA47A4"/>
    <w:rsid w:val="00FA7D88"/>
    <w:rsid w:val="00FF30E9"/>
    <w:rsid w:val="00FF5050"/>
    <w:rsid w:val="06C32327"/>
    <w:rsid w:val="0978FCBF"/>
    <w:rsid w:val="0A7712DE"/>
    <w:rsid w:val="0C730ED7"/>
    <w:rsid w:val="0DE9D709"/>
    <w:rsid w:val="0EB6E195"/>
    <w:rsid w:val="0EB9F232"/>
    <w:rsid w:val="0FD27EFE"/>
    <w:rsid w:val="10F26466"/>
    <w:rsid w:val="12253C75"/>
    <w:rsid w:val="14BABEB8"/>
    <w:rsid w:val="14FB95C8"/>
    <w:rsid w:val="184105B0"/>
    <w:rsid w:val="18F3D8FA"/>
    <w:rsid w:val="1992F5D2"/>
    <w:rsid w:val="19E9367F"/>
    <w:rsid w:val="1B72FFC8"/>
    <w:rsid w:val="1BCF2EED"/>
    <w:rsid w:val="1CAF78D6"/>
    <w:rsid w:val="1CBB071D"/>
    <w:rsid w:val="1E53E0B9"/>
    <w:rsid w:val="1EB80499"/>
    <w:rsid w:val="1EFC8457"/>
    <w:rsid w:val="2023752E"/>
    <w:rsid w:val="202B64A7"/>
    <w:rsid w:val="257EF7D4"/>
    <w:rsid w:val="275E9050"/>
    <w:rsid w:val="297FF104"/>
    <w:rsid w:val="2A1BD46E"/>
    <w:rsid w:val="2A584658"/>
    <w:rsid w:val="2B346711"/>
    <w:rsid w:val="2B9236A0"/>
    <w:rsid w:val="2B9485C4"/>
    <w:rsid w:val="2C5BEDFB"/>
    <w:rsid w:val="2CBA8C80"/>
    <w:rsid w:val="2F75097F"/>
    <w:rsid w:val="30A3FB77"/>
    <w:rsid w:val="3306E463"/>
    <w:rsid w:val="33D1949E"/>
    <w:rsid w:val="348E161E"/>
    <w:rsid w:val="374E8643"/>
    <w:rsid w:val="3925C2CB"/>
    <w:rsid w:val="397785A7"/>
    <w:rsid w:val="3CD6F4E3"/>
    <w:rsid w:val="3CFF2AD3"/>
    <w:rsid w:val="3E5AB586"/>
    <w:rsid w:val="3FF47F5D"/>
    <w:rsid w:val="40842E99"/>
    <w:rsid w:val="41589F32"/>
    <w:rsid w:val="41D8D3AF"/>
    <w:rsid w:val="4341B989"/>
    <w:rsid w:val="43FBB2B0"/>
    <w:rsid w:val="44AF19C1"/>
    <w:rsid w:val="44F33EB3"/>
    <w:rsid w:val="4533DE7A"/>
    <w:rsid w:val="46AF0C65"/>
    <w:rsid w:val="4930BFCA"/>
    <w:rsid w:val="49CB4A54"/>
    <w:rsid w:val="4A801D78"/>
    <w:rsid w:val="4BF5E750"/>
    <w:rsid w:val="4D53EC11"/>
    <w:rsid w:val="4F4ED811"/>
    <w:rsid w:val="4FEEDE33"/>
    <w:rsid w:val="51ED6C4A"/>
    <w:rsid w:val="53224FB4"/>
    <w:rsid w:val="5339267C"/>
    <w:rsid w:val="5389AB1D"/>
    <w:rsid w:val="559F0CBD"/>
    <w:rsid w:val="56FD0F76"/>
    <w:rsid w:val="57C7E114"/>
    <w:rsid w:val="5869DF3C"/>
    <w:rsid w:val="5B5FE956"/>
    <w:rsid w:val="5B66C100"/>
    <w:rsid w:val="5C3579DE"/>
    <w:rsid w:val="5DE5AEA1"/>
    <w:rsid w:val="5EA000A2"/>
    <w:rsid w:val="5F0CA451"/>
    <w:rsid w:val="606E9D80"/>
    <w:rsid w:val="60733BD8"/>
    <w:rsid w:val="651BE043"/>
    <w:rsid w:val="6572EEE9"/>
    <w:rsid w:val="66D1C523"/>
    <w:rsid w:val="67725259"/>
    <w:rsid w:val="6792A4B9"/>
    <w:rsid w:val="67F5F8D4"/>
    <w:rsid w:val="67FD5713"/>
    <w:rsid w:val="68EDAF0F"/>
    <w:rsid w:val="6C1362FA"/>
    <w:rsid w:val="6CB87874"/>
    <w:rsid w:val="6DF676EA"/>
    <w:rsid w:val="6EBEBF6F"/>
    <w:rsid w:val="72743885"/>
    <w:rsid w:val="72E54585"/>
    <w:rsid w:val="74F0BDD6"/>
    <w:rsid w:val="764635C7"/>
    <w:rsid w:val="76D23515"/>
    <w:rsid w:val="76E776C0"/>
    <w:rsid w:val="7886A2E9"/>
    <w:rsid w:val="7A5D03F3"/>
    <w:rsid w:val="7B0CCC5E"/>
    <w:rsid w:val="7B25964E"/>
    <w:rsid w:val="7BB56A91"/>
    <w:rsid w:val="7CA42A3F"/>
    <w:rsid w:val="7E50AAE1"/>
    <w:rsid w:val="7ECE92B1"/>
    <w:rsid w:val="7EFBDC63"/>
    <w:rsid w:val="7F3D7021"/>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773F9E8"/>
  <w15:chartTrackingRefBased/>
  <w15:docId w15:val="{EB2755FF-E1AB-45C4-B4FA-BC35D433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D1E"/>
    <w:pPr>
      <w:tabs>
        <w:tab w:val="center" w:pos="4513"/>
        <w:tab w:val="right" w:pos="9026"/>
      </w:tabs>
    </w:pPr>
  </w:style>
  <w:style w:type="character" w:customStyle="1" w:styleId="HeaderChar">
    <w:name w:val="Header Char"/>
    <w:link w:val="Header"/>
    <w:uiPriority w:val="99"/>
    <w:rsid w:val="00E51D1E"/>
    <w:rPr>
      <w:sz w:val="24"/>
      <w:szCs w:val="24"/>
    </w:rPr>
  </w:style>
  <w:style w:type="paragraph" w:styleId="Footer">
    <w:name w:val="footer"/>
    <w:basedOn w:val="Normal"/>
    <w:link w:val="FooterChar"/>
    <w:uiPriority w:val="99"/>
    <w:unhideWhenUsed/>
    <w:rsid w:val="00E51D1E"/>
    <w:pPr>
      <w:tabs>
        <w:tab w:val="center" w:pos="4513"/>
        <w:tab w:val="right" w:pos="9026"/>
      </w:tabs>
    </w:pPr>
  </w:style>
  <w:style w:type="character" w:customStyle="1" w:styleId="FooterChar">
    <w:name w:val="Footer Char"/>
    <w:link w:val="Footer"/>
    <w:uiPriority w:val="99"/>
    <w:rsid w:val="00E51D1E"/>
    <w:rPr>
      <w:sz w:val="24"/>
      <w:szCs w:val="24"/>
    </w:rPr>
  </w:style>
  <w:style w:type="paragraph" w:styleId="BodyText">
    <w:name w:val="Body Text"/>
    <w:basedOn w:val="Normal"/>
    <w:link w:val="BodyTextChar"/>
    <w:unhideWhenUsed/>
    <w:rsid w:val="00A475CE"/>
    <w:pPr>
      <w:spacing w:after="240"/>
      <w:jc w:val="both"/>
    </w:pPr>
    <w:rPr>
      <w:rFonts w:ascii="Calibri" w:eastAsia="Calibri" w:hAnsi="Calibri"/>
      <w:sz w:val="21"/>
      <w:szCs w:val="22"/>
      <w:lang w:eastAsia="en-US"/>
    </w:rPr>
  </w:style>
  <w:style w:type="character" w:customStyle="1" w:styleId="BodyTextChar">
    <w:name w:val="Body Text Char"/>
    <w:link w:val="BodyText"/>
    <w:rsid w:val="00A475CE"/>
    <w:rPr>
      <w:rFonts w:ascii="Calibri" w:eastAsia="Calibri" w:hAnsi="Calibri"/>
      <w:sz w:val="21"/>
      <w:szCs w:val="22"/>
      <w:lang w:eastAsia="en-US"/>
    </w:rPr>
  </w:style>
  <w:style w:type="paragraph" w:customStyle="1" w:styleId="paragraph">
    <w:name w:val="paragraph"/>
    <w:basedOn w:val="Normal"/>
    <w:uiPriority w:val="99"/>
    <w:rsid w:val="002A63D4"/>
    <w:pPr>
      <w:spacing w:before="100" w:beforeAutospacing="1" w:after="100" w:afterAutospacing="1"/>
    </w:pPr>
    <w:rPr>
      <w:rFonts w:eastAsia="Calibri"/>
    </w:rPr>
  </w:style>
  <w:style w:type="character" w:customStyle="1" w:styleId="eop">
    <w:name w:val="eop"/>
    <w:rsid w:val="002A63D4"/>
  </w:style>
  <w:style w:type="character" w:customStyle="1" w:styleId="normaltextrun">
    <w:name w:val="normaltextrun"/>
    <w:rsid w:val="002A63D4"/>
  </w:style>
  <w:style w:type="character" w:styleId="Hyperlink">
    <w:name w:val="Hyperlink"/>
    <w:uiPriority w:val="99"/>
    <w:unhideWhenUsed/>
    <w:rsid w:val="00703516"/>
    <w:rPr>
      <w:color w:val="0563C1"/>
      <w:u w:val="single"/>
    </w:rPr>
  </w:style>
  <w:style w:type="table" w:styleId="TableGrid">
    <w:name w:val="Table Grid"/>
    <w:basedOn w:val="TableNormal"/>
    <w:uiPriority w:val="99"/>
    <w:rsid w:val="00F31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F60B5"/>
    <w:rPr>
      <w:color w:val="605E5C"/>
      <w:shd w:val="clear" w:color="auto" w:fill="E1DFDD"/>
    </w:rPr>
  </w:style>
  <w:style w:type="paragraph" w:styleId="ListParagraph">
    <w:name w:val="List Paragraph"/>
    <w:basedOn w:val="Normal"/>
    <w:uiPriority w:val="34"/>
    <w:qFormat/>
    <w:rsid w:val="606E9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openairtheatre.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obs@openairtheatr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openairtheatre.com" TargetMode="External"/><Relationship Id="rId5" Type="http://schemas.openxmlformats.org/officeDocument/2006/relationships/numbering" Target="numbering.xml"/><Relationship Id="rId15" Type="http://schemas.openxmlformats.org/officeDocument/2006/relationships/hyperlink" Target="https://www.surveymonkey.com/r/7GCJSSZ"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penairtheatre.com/jo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37A113DBA5D4045AE0AF04C3BD568C1" ma:contentTypeVersion="17" ma:contentTypeDescription="Create a new document." ma:contentTypeScope="" ma:versionID="d13945b1c2afc283f1928108e7e55b5b">
  <xsd:schema xmlns:xsd="http://www.w3.org/2001/XMLSchema" xmlns:xs="http://www.w3.org/2001/XMLSchema" xmlns:p="http://schemas.microsoft.com/office/2006/metadata/properties" xmlns:ns2="931bce10-5bcd-4d83-8ba4-771317dab8b9" xmlns:ns3="d801728b-63f0-4b02-a6e2-0157b85a9734" xmlns:ns4="http://schemas.microsoft.com/sharepoint/v4" targetNamespace="http://schemas.microsoft.com/office/2006/metadata/properties" ma:root="true" ma:fieldsID="05e262e76019119b308388c69ddba428" ns2:_="" ns3:_="" ns4:_="">
    <xsd:import namespace="931bce10-5bcd-4d83-8ba4-771317dab8b9"/>
    <xsd:import namespace="d801728b-63f0-4b02-a6e2-0157b85a9734"/>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4:IconOverla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bce10-5bcd-4d83-8ba4-771317dab8b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d5508a53-eee9-4a72-96a1-1905499c6871}" ma:internalName="TaxCatchAll" ma:showField="CatchAllData" ma:web="931bce10-5bcd-4d83-8ba4-771317dab8b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01728b-63f0-4b02-a6e2-0157b85a973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9b1e03-28fb-4ec6-accf-dde130c01a3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31bce10-5bcd-4d83-8ba4-771317dab8b9" xsi:nil="true"/>
    <lcf76f155ced4ddcb4097134ff3c332f xmlns="d801728b-63f0-4b02-a6e2-0157b85a9734">
      <Terms xmlns="http://schemas.microsoft.com/office/infopath/2007/PartnerControls"/>
    </lcf76f155ced4ddcb4097134ff3c332f>
    <_dlc_DocId xmlns="931bce10-5bcd-4d83-8ba4-771317dab8b9">V4NYPEMES7XQ-41302979-458036</_dlc_DocId>
    <_dlc_DocIdUrl xmlns="931bce10-5bcd-4d83-8ba4-771317dab8b9">
      <Url>https://openairtheatre.sharepoint.com/sites/Documents/_layouts/15/DocIdRedir.aspx?ID=V4NYPEMES7XQ-41302979-458036</Url>
      <Description>V4NYPEMES7XQ-41302979-458036</Description>
    </_dlc_DocIdUrl>
    <IconOverlay xmlns="http://schemas.microsoft.com/sharepoint/v4" xsi:nil="true"/>
  </documentManagement>
</p:properties>
</file>

<file path=customXml/itemProps1.xml><?xml version="1.0" encoding="utf-8"?>
<ds:datastoreItem xmlns:ds="http://schemas.openxmlformats.org/officeDocument/2006/customXml" ds:itemID="{0DD8B521-D9E3-4E9F-AB69-C70580A5A0B3}">
  <ds:schemaRefs>
    <ds:schemaRef ds:uri="http://schemas.microsoft.com/sharepoint/v3/contenttype/forms"/>
  </ds:schemaRefs>
</ds:datastoreItem>
</file>

<file path=customXml/itemProps2.xml><?xml version="1.0" encoding="utf-8"?>
<ds:datastoreItem xmlns:ds="http://schemas.openxmlformats.org/officeDocument/2006/customXml" ds:itemID="{88FE0CBD-8B6A-4E37-A119-DD2D1BF3F257}">
  <ds:schemaRefs>
    <ds:schemaRef ds:uri="http://schemas.microsoft.com/sharepoint/events"/>
  </ds:schemaRefs>
</ds:datastoreItem>
</file>

<file path=customXml/itemProps3.xml><?xml version="1.0" encoding="utf-8"?>
<ds:datastoreItem xmlns:ds="http://schemas.openxmlformats.org/officeDocument/2006/customXml" ds:itemID="{1A352BBB-68CF-44BA-93BE-28317B8F2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bce10-5bcd-4d83-8ba4-771317dab8b9"/>
    <ds:schemaRef ds:uri="d801728b-63f0-4b02-a6e2-0157b85a973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D33452-6D04-48A1-A232-5E573364807E}">
  <ds:schemaRefs>
    <ds:schemaRef ds:uri="http://schemas.microsoft.com/office/2006/metadata/properties"/>
    <ds:schemaRef ds:uri="http://schemas.microsoft.com/office/infopath/2007/PartnerControls"/>
    <ds:schemaRef ds:uri="931bce10-5bcd-4d83-8ba4-771317dab8b9"/>
    <ds:schemaRef ds:uri="d801728b-63f0-4b02-a6e2-0157b85a973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Qiao Lin Tan</cp:lastModifiedBy>
  <cp:revision>13</cp:revision>
  <dcterms:created xsi:type="dcterms:W3CDTF">2025-01-09T19:42:00Z</dcterms:created>
  <dcterms:modified xsi:type="dcterms:W3CDTF">2026-10-27T13:54:00Z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0x010100137A113DBA5D4045AE0AF04C3BD568C1</vt:lpwstr>
  </property>
  <property fmtid="{D5CDD505-2E9C-101B-9397-08002B2CF9AE}" pid="3" name="_dlc_DocIdItemGuid">
    <vt:lpwstr>2dadaa50-a26d-4cda-a419-2e56bd0aff1c</vt:lpwstr>
  </property>
  <property fmtid="{D5CDD505-2E9C-101B-9397-08002B2CF9AE}" pid="4" name="MediaServiceImageTags">
    <vt:lpwstr/>
  </property>
</Properties>
</file>