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D00C3" w14:textId="77777777" w:rsidR="00703516" w:rsidRDefault="00703516" w:rsidP="00071916">
      <w:pPr>
        <w:spacing w:line="280" w:lineRule="atLeast"/>
        <w:rPr>
          <w:rFonts w:ascii="Calibri" w:eastAsia="Verdana" w:hAnsi="Calibri" w:cs="Verdana"/>
        </w:rPr>
      </w:pPr>
    </w:p>
    <w:p w14:paraId="7DF2E6B1" w14:textId="6D5CAB0F" w:rsidR="00D1477A" w:rsidRPr="0098658A" w:rsidRDefault="00703516" w:rsidP="2B9236A0">
      <w:pPr>
        <w:spacing w:line="280" w:lineRule="atLeast"/>
        <w:rPr>
          <w:rFonts w:ascii="Calibri" w:eastAsia="Verdana" w:hAnsi="Calibri" w:cs="Verdana"/>
        </w:rPr>
      </w:pPr>
      <w:r w:rsidRPr="2B9236A0">
        <w:rPr>
          <w:rFonts w:ascii="Calibri" w:eastAsia="Verdana" w:hAnsi="Calibri" w:cs="Verdana"/>
        </w:rPr>
        <w:t>Please</w:t>
      </w:r>
      <w:r w:rsidR="00D1477A" w:rsidRPr="2B9236A0">
        <w:rPr>
          <w:rFonts w:ascii="Calibri" w:eastAsia="Verdana" w:hAnsi="Calibri" w:cs="Verdana"/>
        </w:rPr>
        <w:t xml:space="preserve"> complete this </w:t>
      </w:r>
      <w:r w:rsidR="003614C4" w:rsidRPr="2B9236A0">
        <w:rPr>
          <w:rFonts w:ascii="Calibri" w:eastAsia="Verdana" w:hAnsi="Calibri" w:cs="Verdana"/>
        </w:rPr>
        <w:t>Application</w:t>
      </w:r>
      <w:r w:rsidRPr="2B9236A0">
        <w:rPr>
          <w:rFonts w:ascii="Calibri" w:eastAsia="Verdana" w:hAnsi="Calibri" w:cs="Verdana"/>
        </w:rPr>
        <w:t xml:space="preserve"> F</w:t>
      </w:r>
      <w:r w:rsidR="00FA7D88" w:rsidRPr="2B9236A0">
        <w:rPr>
          <w:rFonts w:ascii="Calibri" w:eastAsia="Verdana" w:hAnsi="Calibri" w:cs="Verdana"/>
        </w:rPr>
        <w:t xml:space="preserve">orm along with </w:t>
      </w:r>
      <w:r w:rsidR="003614C4" w:rsidRPr="2B9236A0">
        <w:rPr>
          <w:rFonts w:ascii="Calibri" w:eastAsia="Verdana" w:hAnsi="Calibri" w:cs="Verdana"/>
        </w:rPr>
        <w:t>a Personal Details</w:t>
      </w:r>
      <w:r w:rsidRPr="2B9236A0">
        <w:rPr>
          <w:rFonts w:ascii="Calibri" w:eastAsia="Verdana" w:hAnsi="Calibri" w:cs="Verdana"/>
        </w:rPr>
        <w:t xml:space="preserve"> </w:t>
      </w:r>
      <w:proofErr w:type="gramStart"/>
      <w:r w:rsidRPr="2B9236A0">
        <w:rPr>
          <w:rFonts w:ascii="Calibri" w:eastAsia="Verdana" w:hAnsi="Calibri" w:cs="Verdana"/>
        </w:rPr>
        <w:t>F</w:t>
      </w:r>
      <w:r w:rsidR="00D1477A" w:rsidRPr="2B9236A0">
        <w:rPr>
          <w:rFonts w:ascii="Calibri" w:eastAsia="Verdana" w:hAnsi="Calibri" w:cs="Verdana"/>
        </w:rPr>
        <w:t>orm</w:t>
      </w:r>
      <w:r w:rsidRPr="2B9236A0">
        <w:rPr>
          <w:rFonts w:ascii="Calibri" w:eastAsia="Verdana" w:hAnsi="Calibri" w:cs="Verdana"/>
        </w:rPr>
        <w:t>,</w:t>
      </w:r>
      <w:r w:rsidR="00D1477A" w:rsidRPr="2B9236A0">
        <w:rPr>
          <w:rFonts w:ascii="Calibri" w:eastAsia="Verdana" w:hAnsi="Calibri" w:cs="Verdana"/>
        </w:rPr>
        <w:t xml:space="preserve"> and</w:t>
      </w:r>
      <w:proofErr w:type="gramEnd"/>
      <w:r w:rsidR="00D1477A" w:rsidRPr="2B9236A0">
        <w:rPr>
          <w:rFonts w:ascii="Calibri" w:eastAsia="Verdana" w:hAnsi="Calibri" w:cs="Verdana"/>
        </w:rPr>
        <w:t xml:space="preserve"> return</w:t>
      </w:r>
      <w:r w:rsidR="00FA7D88" w:rsidRPr="2B9236A0">
        <w:rPr>
          <w:rFonts w:ascii="Calibri" w:eastAsia="Verdana" w:hAnsi="Calibri" w:cs="Verdana"/>
        </w:rPr>
        <w:t xml:space="preserve"> them as separate </w:t>
      </w:r>
      <w:r w:rsidR="00D1477A" w:rsidRPr="2B9236A0">
        <w:rPr>
          <w:rFonts w:ascii="Calibri" w:eastAsia="Verdana" w:hAnsi="Calibri" w:cs="Verdana"/>
        </w:rPr>
        <w:t>attachment</w:t>
      </w:r>
      <w:r w:rsidR="00FA7D88" w:rsidRPr="2B9236A0">
        <w:rPr>
          <w:rFonts w:ascii="Calibri" w:eastAsia="Verdana" w:hAnsi="Calibri" w:cs="Verdana"/>
        </w:rPr>
        <w:t>s</w:t>
      </w:r>
      <w:r w:rsidR="00D1477A" w:rsidRPr="2B9236A0">
        <w:rPr>
          <w:rFonts w:ascii="Calibri" w:eastAsia="Verdana" w:hAnsi="Calibri" w:cs="Verdana"/>
        </w:rPr>
        <w:t xml:space="preserve"> to </w:t>
      </w:r>
      <w:hyperlink r:id="rId10">
        <w:r w:rsidRPr="2B9236A0">
          <w:rPr>
            <w:rStyle w:val="Hyperlink"/>
            <w:rFonts w:ascii="Calibri" w:eastAsia="Verdana" w:hAnsi="Calibri" w:cs="Verdana"/>
          </w:rPr>
          <w:t>jobs@openairtheatre.com</w:t>
        </w:r>
      </w:hyperlink>
      <w:r w:rsidRPr="2B9236A0">
        <w:rPr>
          <w:rFonts w:ascii="Calibri" w:eastAsia="Verdana" w:hAnsi="Calibri" w:cs="Verdana"/>
        </w:rPr>
        <w:t xml:space="preserve">. </w:t>
      </w:r>
      <w:r w:rsidR="00D1477A" w:rsidRPr="2B9236A0">
        <w:rPr>
          <w:rFonts w:ascii="Calibri" w:eastAsia="Verdana" w:hAnsi="Calibri" w:cs="Verdana"/>
        </w:rPr>
        <w:t>Please put the title of the vacancy in the subject field. Alternatively</w:t>
      </w:r>
      <w:r w:rsidR="00FA7D88" w:rsidRPr="2B9236A0">
        <w:rPr>
          <w:rFonts w:ascii="Calibri" w:eastAsia="Verdana" w:hAnsi="Calibri" w:cs="Verdana"/>
        </w:rPr>
        <w:t>,</w:t>
      </w:r>
      <w:r w:rsidRPr="2B9236A0">
        <w:rPr>
          <w:rFonts w:ascii="Calibri" w:eastAsia="Verdana" w:hAnsi="Calibri" w:cs="Verdana"/>
        </w:rPr>
        <w:t xml:space="preserve"> you can post these forms</w:t>
      </w:r>
      <w:r w:rsidR="00D1477A" w:rsidRPr="2B9236A0">
        <w:rPr>
          <w:rFonts w:ascii="Calibri" w:eastAsia="Verdana" w:hAnsi="Calibri" w:cs="Verdana"/>
        </w:rPr>
        <w:t xml:space="preserve"> t</w:t>
      </w:r>
      <w:r w:rsidRPr="2B9236A0">
        <w:rPr>
          <w:rFonts w:ascii="Calibri" w:eastAsia="Verdana" w:hAnsi="Calibri" w:cs="Verdana"/>
        </w:rPr>
        <w:t>o Job Applications, Stage Door Gate, Open Air Theatre, Inner Circle, Regent’s Park, London, NW1 4NU.</w:t>
      </w:r>
    </w:p>
    <w:p w14:paraId="6A891ACB" w14:textId="77777777" w:rsidR="00C931E5" w:rsidRDefault="00C931E5" w:rsidP="00071916">
      <w:pPr>
        <w:spacing w:line="280" w:lineRule="atLeast"/>
        <w:rPr>
          <w:rFonts w:ascii="Calibri" w:hAnsi="Calibri"/>
        </w:rPr>
      </w:pPr>
    </w:p>
    <w:p w14:paraId="28D5DFC0" w14:textId="77777777" w:rsidR="00F3148A" w:rsidRPr="0098658A" w:rsidRDefault="00F3148A" w:rsidP="00071916">
      <w:pPr>
        <w:spacing w:line="280" w:lineRule="atLeast"/>
        <w:rPr>
          <w:rFonts w:ascii="Calibri" w:hAnsi="Calibri"/>
        </w:rPr>
      </w:pPr>
    </w:p>
    <w:p w14:paraId="2FF581D9" w14:textId="77777777" w:rsidR="00D1477A" w:rsidRDefault="00F3148A" w:rsidP="2B9236A0">
      <w:pPr>
        <w:spacing w:line="280" w:lineRule="atLeast"/>
        <w:rPr>
          <w:rFonts w:ascii="Calibri" w:eastAsia="Verdana" w:hAnsi="Calibri" w:cs="Verdana"/>
        </w:rPr>
      </w:pPr>
      <w:r w:rsidRPr="2B9236A0">
        <w:rPr>
          <w:rFonts w:ascii="Calibri" w:eastAsia="Verdana" w:hAnsi="Calibri" w:cs="Verdana"/>
        </w:rPr>
        <w:t xml:space="preserve">1. </w:t>
      </w:r>
      <w:r w:rsidR="00D1477A" w:rsidRPr="2B9236A0">
        <w:rPr>
          <w:rFonts w:ascii="Calibri" w:eastAsia="Verdana" w:hAnsi="Calibri" w:cs="Verdana"/>
        </w:rPr>
        <w:t>Please state the post for which you are applying: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7"/>
      </w:tblGrid>
      <w:tr w:rsidR="00F3148A" w:rsidRPr="004036EF" w14:paraId="5A30EE36" w14:textId="77777777" w:rsidTr="00C537C7">
        <w:trPr>
          <w:trHeight w:val="425"/>
        </w:trPr>
        <w:tc>
          <w:tcPr>
            <w:tcW w:w="10767" w:type="dxa"/>
            <w:vAlign w:val="center"/>
          </w:tcPr>
          <w:p w14:paraId="7883250A" w14:textId="59A4B4E6" w:rsidR="00F3148A" w:rsidRPr="004036EF" w:rsidRDefault="00F3148A" w:rsidP="004036EF">
            <w:pPr>
              <w:spacing w:line="280" w:lineRule="atLeast"/>
              <w:rPr>
                <w:rFonts w:ascii="Calibri" w:hAnsi="Calibri"/>
              </w:rPr>
            </w:pPr>
          </w:p>
        </w:tc>
      </w:tr>
    </w:tbl>
    <w:p w14:paraId="222F77F1" w14:textId="77777777" w:rsidR="00D1477A" w:rsidRDefault="00D1477A" w:rsidP="00071916">
      <w:pPr>
        <w:spacing w:line="280" w:lineRule="atLeast"/>
        <w:rPr>
          <w:rFonts w:ascii="Calibri" w:eastAsia="Verdana" w:hAnsi="Calibri" w:cs="Verdana"/>
        </w:rPr>
      </w:pPr>
      <w:r w:rsidRPr="0098658A">
        <w:rPr>
          <w:rFonts w:ascii="Calibri" w:eastAsia="Verdana" w:hAnsi="Calibri" w:cs="Verdana"/>
        </w:rPr>
        <w:t> </w:t>
      </w:r>
    </w:p>
    <w:p w14:paraId="121928BA" w14:textId="1B07DD9D" w:rsidR="00D1477A" w:rsidRDefault="00F3148A" w:rsidP="2B9236A0">
      <w:pPr>
        <w:spacing w:line="280" w:lineRule="atLeast"/>
        <w:rPr>
          <w:rFonts w:ascii="Calibri" w:eastAsia="Verdana" w:hAnsi="Calibri" w:cs="Verdana"/>
        </w:rPr>
      </w:pPr>
      <w:r w:rsidRPr="2B9236A0">
        <w:rPr>
          <w:rFonts w:ascii="Calibri" w:eastAsia="Verdana" w:hAnsi="Calibri" w:cs="Verdana"/>
        </w:rPr>
        <w:t xml:space="preserve">2. </w:t>
      </w:r>
      <w:r w:rsidR="00BD5643" w:rsidRPr="2B9236A0">
        <w:rPr>
          <w:rFonts w:ascii="Calibri" w:eastAsia="Verdana" w:hAnsi="Calibri" w:cs="Verdana"/>
        </w:rPr>
        <w:t xml:space="preserve">Using the information provided in the Recruitment Pack, </w:t>
      </w:r>
      <w:r w:rsidR="00F04D73">
        <w:rPr>
          <w:rFonts w:ascii="Calibri" w:eastAsia="Verdana" w:hAnsi="Calibri" w:cs="Verdana"/>
        </w:rPr>
        <w:t xml:space="preserve">in no more than 1000 words, </w:t>
      </w:r>
      <w:r w:rsidR="00BD5643" w:rsidRPr="2B9236A0">
        <w:rPr>
          <w:rFonts w:ascii="Calibri" w:eastAsia="Verdana" w:hAnsi="Calibri" w:cs="Verdana"/>
        </w:rPr>
        <w:t xml:space="preserve">please give us details of your skills and experiences </w:t>
      </w:r>
      <w:proofErr w:type="gramStart"/>
      <w:r w:rsidR="00BD5643" w:rsidRPr="2B9236A0">
        <w:rPr>
          <w:rFonts w:ascii="Calibri" w:eastAsia="Verdana" w:hAnsi="Calibri" w:cs="Verdana"/>
        </w:rPr>
        <w:t>in order to</w:t>
      </w:r>
      <w:proofErr w:type="gramEnd"/>
      <w:r w:rsidR="00BD5643" w:rsidRPr="2B9236A0">
        <w:rPr>
          <w:rFonts w:ascii="Calibri" w:eastAsia="Verdana" w:hAnsi="Calibri" w:cs="Verdana"/>
        </w:rPr>
        <w:t xml:space="preserve"> show us your suitability for the position for which you are applying.</w:t>
      </w:r>
    </w:p>
    <w:p w14:paraId="6A3C28AE" w14:textId="77777777" w:rsidR="003614C4" w:rsidRPr="00071916" w:rsidRDefault="00BD5643" w:rsidP="2B9236A0">
      <w:pPr>
        <w:spacing w:line="280" w:lineRule="atLeast"/>
        <w:rPr>
          <w:rFonts w:ascii="Calibri" w:eastAsia="Verdana" w:hAnsi="Calibri" w:cs="Verdana"/>
          <w:i/>
          <w:iCs/>
          <w:sz w:val="20"/>
          <w:szCs w:val="20"/>
        </w:rPr>
      </w:pPr>
      <w:r w:rsidRPr="2B9236A0">
        <w:rPr>
          <w:rFonts w:ascii="Calibri" w:eastAsia="Verdana" w:hAnsi="Calibri" w:cs="Verdana"/>
          <w:i/>
          <w:iCs/>
          <w:sz w:val="20"/>
          <w:szCs w:val="20"/>
        </w:rPr>
        <w:t xml:space="preserve">Please </w:t>
      </w:r>
      <w:proofErr w:type="gramStart"/>
      <w:r w:rsidRPr="2B9236A0">
        <w:rPr>
          <w:rFonts w:ascii="Calibri" w:eastAsia="Verdana" w:hAnsi="Calibri" w:cs="Verdana"/>
          <w:i/>
          <w:iCs/>
          <w:sz w:val="20"/>
          <w:szCs w:val="20"/>
        </w:rPr>
        <w:t>continue on</w:t>
      </w:r>
      <w:proofErr w:type="gramEnd"/>
      <w:r w:rsidRPr="2B9236A0">
        <w:rPr>
          <w:rFonts w:ascii="Calibri" w:eastAsia="Verdana" w:hAnsi="Calibri" w:cs="Verdana"/>
          <w:i/>
          <w:iCs/>
          <w:sz w:val="20"/>
          <w:szCs w:val="20"/>
        </w:rPr>
        <w:t xml:space="preserve"> a separate sheet if required.</w:t>
      </w:r>
    </w:p>
    <w:tbl>
      <w:tblPr>
        <w:tblW w:w="0" w:type="auto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4"/>
      </w:tblGrid>
      <w:tr w:rsidR="003614C4" w:rsidRPr="0098658A" w14:paraId="431C85A0" w14:textId="77777777" w:rsidTr="00C537C7">
        <w:trPr>
          <w:trHeight w:val="425"/>
        </w:trPr>
        <w:tc>
          <w:tcPr>
            <w:tcW w:w="10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20F1957F" w14:textId="77777777" w:rsidR="003614C4" w:rsidRDefault="003614C4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6F00ED65" w14:textId="77777777" w:rsidR="003614C4" w:rsidRDefault="003614C4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11A027BE" w14:textId="77777777" w:rsidR="003614C4" w:rsidRDefault="003614C4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482154CD" w14:textId="77777777" w:rsidR="00BD5643" w:rsidRDefault="00BD5643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41BF1FD4" w14:textId="77777777" w:rsidR="00BD5643" w:rsidRDefault="00BD5643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5C34DC4F" w14:textId="77777777" w:rsidR="00BD5643" w:rsidRDefault="00BD5643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72F4A9CC" w14:textId="77777777" w:rsidR="00146A9B" w:rsidRDefault="00146A9B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2F22F4EA" w14:textId="77777777" w:rsidR="00146A9B" w:rsidRDefault="00146A9B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6B1A8DF2" w14:textId="77777777" w:rsidR="00146A9B" w:rsidRDefault="00146A9B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74C46E0E" w14:textId="77777777" w:rsidR="00146A9B" w:rsidRDefault="00146A9B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2EBEF3B7" w14:textId="77777777" w:rsidR="00146A9B" w:rsidRDefault="00146A9B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6E988B38" w14:textId="77777777" w:rsidR="00146A9B" w:rsidRDefault="00146A9B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6D21D814" w14:textId="77777777" w:rsidR="00146A9B" w:rsidRDefault="00146A9B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466B7778" w14:textId="77777777" w:rsidR="00146A9B" w:rsidRDefault="00146A9B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23D30858" w14:textId="77777777" w:rsidR="00146A9B" w:rsidRDefault="00146A9B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71F3D1F6" w14:textId="77777777" w:rsidR="00146A9B" w:rsidRDefault="00146A9B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31CABAD6" w14:textId="77777777" w:rsidR="003614C4" w:rsidRDefault="003614C4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496E6FF2" w14:textId="77777777" w:rsidR="00146A9B" w:rsidRDefault="00146A9B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2CC96657" w14:textId="77777777" w:rsidR="00146A9B" w:rsidRDefault="00146A9B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4567DFC3" w14:textId="77777777" w:rsidR="00146A9B" w:rsidRDefault="00146A9B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3D00129B" w14:textId="77777777" w:rsidR="00146A9B" w:rsidRDefault="00146A9B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46D6AB2F" w14:textId="77777777" w:rsidR="003614C4" w:rsidRDefault="003614C4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347212FA" w14:textId="77777777" w:rsidR="00DA1EB5" w:rsidRDefault="00DA1EB5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174EBFB0" w14:textId="77777777" w:rsidR="003614C4" w:rsidRPr="0098658A" w:rsidRDefault="003614C4" w:rsidP="00071916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</w:tr>
    </w:tbl>
    <w:p w14:paraId="383F17ED" w14:textId="77777777" w:rsidR="003614C4" w:rsidRDefault="00D1477A" w:rsidP="003614C4">
      <w:pPr>
        <w:spacing w:line="280" w:lineRule="atLeast"/>
        <w:rPr>
          <w:rFonts w:ascii="Calibri" w:eastAsia="Verdana" w:hAnsi="Calibri" w:cs="Verdana"/>
        </w:rPr>
      </w:pPr>
      <w:r w:rsidRPr="0098658A">
        <w:rPr>
          <w:rFonts w:ascii="Calibri" w:eastAsia="Verdana" w:hAnsi="Calibri" w:cs="Verdana"/>
        </w:rPr>
        <w:t> </w:t>
      </w:r>
    </w:p>
    <w:p w14:paraId="6785BFE7" w14:textId="77777777" w:rsidR="003614C4" w:rsidRPr="00BD5643" w:rsidRDefault="003614C4" w:rsidP="003614C4">
      <w:pPr>
        <w:spacing w:line="280" w:lineRule="atLeast"/>
        <w:rPr>
          <w:rFonts w:ascii="Calibri" w:eastAsia="Verdana" w:hAnsi="Calibri" w:cs="Verdana"/>
        </w:rPr>
      </w:pPr>
      <w:r>
        <w:rPr>
          <w:rFonts w:ascii="Calibri" w:eastAsia="Verdana" w:hAnsi="Calibri" w:cs="Verdana"/>
        </w:rPr>
        <w:t xml:space="preserve">3. </w:t>
      </w:r>
      <w:r w:rsidR="00BD5643" w:rsidRPr="001D5D2F">
        <w:rPr>
          <w:rFonts w:ascii="Calibri" w:hAnsi="Calibri"/>
          <w:bCs/>
        </w:rPr>
        <w:t>Please outline any achievements of which you are particularly proud. They can be from any aspect of your life</w:t>
      </w:r>
      <w:r w:rsidR="00BD5643">
        <w:rPr>
          <w:rFonts w:ascii="Calibri" w:hAnsi="Calibri"/>
          <w:bCs/>
        </w:rPr>
        <w:t>.</w:t>
      </w:r>
    </w:p>
    <w:tbl>
      <w:tblPr>
        <w:tblW w:w="0" w:type="auto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4"/>
      </w:tblGrid>
      <w:tr w:rsidR="003614C4" w:rsidRPr="0098658A" w14:paraId="40B37A05" w14:textId="77777777" w:rsidTr="00C537C7">
        <w:trPr>
          <w:trHeight w:val="425"/>
        </w:trPr>
        <w:tc>
          <w:tcPr>
            <w:tcW w:w="10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111FF4D6" w14:textId="77777777" w:rsidR="003614C4" w:rsidRDefault="003614C4" w:rsidP="004036EF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12006925" w14:textId="77777777" w:rsidR="003614C4" w:rsidRDefault="003614C4" w:rsidP="004036EF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34CE7B25" w14:textId="77777777" w:rsidR="003614C4" w:rsidRDefault="003614C4" w:rsidP="004036EF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705717F3" w14:textId="77777777" w:rsidR="00DA1EB5" w:rsidRDefault="00DA1EB5" w:rsidP="004036EF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583EB97D" w14:textId="77777777" w:rsidR="003614C4" w:rsidRDefault="003614C4" w:rsidP="004036EF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795EE61F" w14:textId="77777777" w:rsidR="00146A9B" w:rsidRDefault="00146A9B" w:rsidP="004036EF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48AF1AD0" w14:textId="77777777" w:rsidR="00146A9B" w:rsidRDefault="00146A9B" w:rsidP="004036EF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  <w:p w14:paraId="00A4789B" w14:textId="77777777" w:rsidR="003614C4" w:rsidRPr="0098658A" w:rsidRDefault="003614C4" w:rsidP="004036EF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</w:tr>
    </w:tbl>
    <w:p w14:paraId="405CF5FF" w14:textId="77777777" w:rsidR="003614C4" w:rsidRPr="0098658A" w:rsidRDefault="003614C4" w:rsidP="00071916">
      <w:pPr>
        <w:spacing w:line="280" w:lineRule="atLeast"/>
        <w:rPr>
          <w:rFonts w:ascii="Calibri" w:hAnsi="Calibri"/>
        </w:rPr>
      </w:pPr>
    </w:p>
    <w:p w14:paraId="49561752" w14:textId="38AD8D02" w:rsidR="00153FEB" w:rsidRPr="001D5D2F" w:rsidRDefault="00153FEB" w:rsidP="7CA42A3F">
      <w:pPr>
        <w:rPr>
          <w:rFonts w:ascii="Calibri" w:eastAsia="Verdana" w:hAnsi="Calibri" w:cs="Verdana"/>
        </w:rPr>
      </w:pPr>
      <w:r w:rsidRPr="7CA42A3F">
        <w:rPr>
          <w:rFonts w:ascii="Calibri" w:eastAsia="Verdana" w:hAnsi="Calibri" w:cs="Verdana"/>
        </w:rPr>
        <w:t>4. Please list your present or most recent employment</w:t>
      </w:r>
      <w:r w:rsidR="30A3FB77" w:rsidRPr="7CA42A3F">
        <w:rPr>
          <w:rFonts w:ascii="Calibri" w:eastAsia="Verdana" w:hAnsi="Calibri" w:cs="Verdana"/>
        </w:rPr>
        <w:t xml:space="preserve"> and your current salary.</w:t>
      </w:r>
    </w:p>
    <w:tbl>
      <w:tblPr>
        <w:tblW w:w="10889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4678"/>
        <w:gridCol w:w="1900"/>
        <w:gridCol w:w="1901"/>
      </w:tblGrid>
      <w:tr w:rsidR="00153FEB" w:rsidRPr="0098658A" w14:paraId="60F9DD64" w14:textId="77777777" w:rsidTr="00F04D73">
        <w:trPr>
          <w:trHeight w:val="4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06C97CE9" w14:textId="77777777" w:rsidR="00153FEB" w:rsidRPr="00146A9B" w:rsidRDefault="00153FEB" w:rsidP="00F04D73">
            <w:pPr>
              <w:spacing w:line="280" w:lineRule="atLeast"/>
              <w:rPr>
                <w:rFonts w:ascii="Calibri" w:hAnsi="Calibri"/>
                <w:b/>
                <w:color w:val="000000"/>
              </w:rPr>
            </w:pPr>
            <w:r w:rsidRPr="00146A9B">
              <w:rPr>
                <w:rFonts w:ascii="Calibri" w:eastAsia="Verdana" w:hAnsi="Calibri" w:cs="Verdana"/>
                <w:b/>
                <w:color w:val="000000"/>
              </w:rPr>
              <w:t>Employer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7AC99B22" w14:textId="77777777" w:rsidR="00153FEB" w:rsidRPr="00146A9B" w:rsidRDefault="00153FEB" w:rsidP="00F04D73">
            <w:pPr>
              <w:spacing w:line="280" w:lineRule="atLeast"/>
              <w:rPr>
                <w:rFonts w:ascii="Calibri" w:hAnsi="Calibri"/>
                <w:b/>
                <w:color w:val="000000"/>
              </w:rPr>
            </w:pPr>
            <w:r w:rsidRPr="00146A9B">
              <w:rPr>
                <w:rFonts w:ascii="Calibri" w:hAnsi="Calibri"/>
                <w:b/>
                <w:color w:val="000000"/>
              </w:rPr>
              <w:t>Job Title and Main Responsibilities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235152CD" w14:textId="77777777" w:rsidR="00153FEB" w:rsidRPr="00146A9B" w:rsidRDefault="00153FEB" w:rsidP="00F04D73">
            <w:pPr>
              <w:spacing w:line="280" w:lineRule="atLeast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eastAsia="Verdana" w:hAnsi="Calibri" w:cs="Verdana"/>
                <w:b/>
                <w:color w:val="000000"/>
              </w:rPr>
              <w:t>Dates of Employment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01E2483C" w14:textId="77777777" w:rsidR="00153FEB" w:rsidRPr="00146A9B" w:rsidRDefault="00153FEB" w:rsidP="00F04D73">
            <w:pPr>
              <w:spacing w:line="280" w:lineRule="atLeast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Notice Period</w:t>
            </w:r>
            <w:r w:rsidRPr="00146A9B">
              <w:rPr>
                <w:rFonts w:ascii="Calibri" w:hAnsi="Calibri"/>
                <w:b/>
                <w:color w:val="000000"/>
              </w:rPr>
              <w:t> </w:t>
            </w:r>
          </w:p>
        </w:tc>
      </w:tr>
      <w:tr w:rsidR="00153FEB" w:rsidRPr="0098658A" w14:paraId="04907ACF" w14:textId="77777777" w:rsidTr="00F04D73">
        <w:trPr>
          <w:trHeight w:val="4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6CAF3CFD" w14:textId="77777777" w:rsidR="00153FEB" w:rsidRPr="0098658A" w:rsidRDefault="00153FE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19C3A9D4" w14:textId="77777777" w:rsidR="00153FEB" w:rsidRPr="0098658A" w:rsidRDefault="00153FE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0256DD7F" w14:textId="77777777" w:rsidR="00153FEB" w:rsidRPr="0098658A" w:rsidRDefault="00153FE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597BFC72" w14:textId="77777777" w:rsidR="00153FEB" w:rsidRPr="0098658A" w:rsidRDefault="00153FE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</w:tr>
    </w:tbl>
    <w:p w14:paraId="35C41611" w14:textId="77777777" w:rsidR="00153FEB" w:rsidRDefault="00153FEB" w:rsidP="00BD5643">
      <w:pPr>
        <w:rPr>
          <w:rFonts w:ascii="Calibri" w:eastAsia="Verdana" w:hAnsi="Calibri" w:cs="Verdana"/>
        </w:rPr>
      </w:pPr>
    </w:p>
    <w:p w14:paraId="3E8F4CDD" w14:textId="77777777" w:rsidR="00BD5643" w:rsidRPr="001D5D2F" w:rsidRDefault="00153FEB" w:rsidP="2B9236A0">
      <w:pPr>
        <w:rPr>
          <w:rFonts w:ascii="Calibri" w:hAnsi="Calibri"/>
        </w:rPr>
      </w:pPr>
      <w:r w:rsidRPr="2B9236A0">
        <w:rPr>
          <w:rFonts w:ascii="Calibri" w:eastAsia="Verdana" w:hAnsi="Calibri" w:cs="Verdana"/>
        </w:rPr>
        <w:t>5</w:t>
      </w:r>
      <w:r w:rsidR="00F3148A" w:rsidRPr="2B9236A0">
        <w:rPr>
          <w:rFonts w:ascii="Calibri" w:eastAsia="Verdana" w:hAnsi="Calibri" w:cs="Verdana"/>
        </w:rPr>
        <w:t xml:space="preserve">. </w:t>
      </w:r>
      <w:r w:rsidR="00BD5643" w:rsidRPr="2B9236A0">
        <w:rPr>
          <w:rFonts w:ascii="Calibri" w:eastAsia="Verdana" w:hAnsi="Calibri" w:cs="Verdana"/>
        </w:rPr>
        <w:t>Pleas</w:t>
      </w:r>
      <w:r w:rsidRPr="2B9236A0">
        <w:rPr>
          <w:rFonts w:ascii="Calibri" w:eastAsia="Verdana" w:hAnsi="Calibri" w:cs="Verdana"/>
        </w:rPr>
        <w:t>e list all previous employment in chronological order with the most recent first.</w:t>
      </w:r>
    </w:p>
    <w:tbl>
      <w:tblPr>
        <w:tblW w:w="10889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4678"/>
        <w:gridCol w:w="1900"/>
        <w:gridCol w:w="1901"/>
      </w:tblGrid>
      <w:tr w:rsidR="00BD5643" w:rsidRPr="0098658A" w14:paraId="30D7BA9E" w14:textId="77777777" w:rsidTr="00146A9B">
        <w:trPr>
          <w:trHeight w:val="4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1A848717" w14:textId="77777777" w:rsidR="00BD5643" w:rsidRPr="00146A9B" w:rsidRDefault="00BD5643" w:rsidP="00F04D73">
            <w:pPr>
              <w:spacing w:line="280" w:lineRule="atLeast"/>
              <w:rPr>
                <w:rFonts w:ascii="Calibri" w:hAnsi="Calibri"/>
                <w:b/>
                <w:color w:val="000000"/>
              </w:rPr>
            </w:pPr>
            <w:r w:rsidRPr="00146A9B">
              <w:rPr>
                <w:rFonts w:ascii="Calibri" w:eastAsia="Verdana" w:hAnsi="Calibri" w:cs="Verdana"/>
                <w:b/>
                <w:color w:val="000000"/>
              </w:rPr>
              <w:t>Employer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693F37CC" w14:textId="77777777" w:rsidR="00BD5643" w:rsidRPr="00146A9B" w:rsidRDefault="00BD5643" w:rsidP="00F04D73">
            <w:pPr>
              <w:spacing w:line="280" w:lineRule="atLeast"/>
              <w:rPr>
                <w:rFonts w:ascii="Calibri" w:hAnsi="Calibri"/>
                <w:b/>
                <w:color w:val="000000"/>
              </w:rPr>
            </w:pPr>
            <w:r w:rsidRPr="00146A9B">
              <w:rPr>
                <w:rFonts w:ascii="Calibri" w:hAnsi="Calibri"/>
                <w:b/>
                <w:color w:val="000000"/>
              </w:rPr>
              <w:t>Job Title</w:t>
            </w:r>
            <w:r w:rsidR="00146A9B" w:rsidRPr="00146A9B">
              <w:rPr>
                <w:rFonts w:ascii="Calibri" w:hAnsi="Calibri"/>
                <w:b/>
                <w:color w:val="000000"/>
              </w:rPr>
              <w:t xml:space="preserve"> and Main Responsibilities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394C8106" w14:textId="77777777" w:rsidR="00BD5643" w:rsidRPr="00146A9B" w:rsidRDefault="00BD5643" w:rsidP="00F04D73">
            <w:pPr>
              <w:spacing w:line="280" w:lineRule="atLeast"/>
              <w:rPr>
                <w:rFonts w:ascii="Calibri" w:hAnsi="Calibri"/>
                <w:b/>
                <w:color w:val="000000"/>
              </w:rPr>
            </w:pPr>
            <w:r w:rsidRPr="00146A9B">
              <w:rPr>
                <w:rFonts w:ascii="Calibri" w:eastAsia="Verdana" w:hAnsi="Calibri" w:cs="Verdana"/>
                <w:b/>
                <w:color w:val="000000"/>
              </w:rPr>
              <w:t>Dates of Employment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46FE9CF2" w14:textId="77777777" w:rsidR="00BD5643" w:rsidRPr="00146A9B" w:rsidRDefault="00BD5643" w:rsidP="00F04D73">
            <w:pPr>
              <w:spacing w:line="280" w:lineRule="atLeast"/>
              <w:rPr>
                <w:rFonts w:ascii="Calibri" w:hAnsi="Calibri"/>
                <w:b/>
                <w:color w:val="000000"/>
              </w:rPr>
            </w:pPr>
            <w:r w:rsidRPr="00146A9B">
              <w:rPr>
                <w:rFonts w:ascii="Calibri" w:hAnsi="Calibri"/>
                <w:b/>
                <w:color w:val="000000"/>
              </w:rPr>
              <w:t>Reason for Leaving </w:t>
            </w:r>
          </w:p>
        </w:tc>
      </w:tr>
      <w:tr w:rsidR="00BD5643" w:rsidRPr="0098658A" w14:paraId="0EC8AD95" w14:textId="77777777" w:rsidTr="00146A9B">
        <w:trPr>
          <w:trHeight w:val="4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5F1F1CE8" w14:textId="77777777" w:rsidR="00BD5643" w:rsidRPr="0098658A" w:rsidRDefault="00BD5643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47A4E47F" w14:textId="77777777" w:rsidR="00BD5643" w:rsidRPr="0098658A" w:rsidRDefault="00BD5643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1BDEAB6A" w14:textId="77777777" w:rsidR="00BD5643" w:rsidRPr="0098658A" w:rsidRDefault="00BD5643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4862BBBA" w14:textId="77777777" w:rsidR="00BD5643" w:rsidRPr="0098658A" w:rsidRDefault="00BD5643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</w:tr>
      <w:tr w:rsidR="00BD5643" w:rsidRPr="0098658A" w14:paraId="0CBB19C2" w14:textId="77777777" w:rsidTr="00146A9B">
        <w:trPr>
          <w:trHeight w:val="4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43B7ECE5" w14:textId="77777777" w:rsidR="00BD5643" w:rsidRPr="0098658A" w:rsidRDefault="00BD5643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0207D6C6" w14:textId="77777777" w:rsidR="00BD5643" w:rsidRPr="0098658A" w:rsidRDefault="00BD5643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01C72BA5" w14:textId="77777777" w:rsidR="00BD5643" w:rsidRPr="0098658A" w:rsidRDefault="00BD5643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50E217E2" w14:textId="77777777" w:rsidR="00BD5643" w:rsidRPr="0098658A" w:rsidRDefault="00BD5643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</w:tr>
      <w:tr w:rsidR="00BD5643" w:rsidRPr="0098658A" w14:paraId="719641FE" w14:textId="77777777" w:rsidTr="00146A9B">
        <w:trPr>
          <w:trHeight w:val="4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00D7DF74" w14:textId="77777777" w:rsidR="00BD5643" w:rsidRPr="0098658A" w:rsidRDefault="00BD5643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74A40C8D" w14:textId="77777777" w:rsidR="00BD5643" w:rsidRPr="0098658A" w:rsidRDefault="00BD5643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54826BE4" w14:textId="77777777" w:rsidR="00BD5643" w:rsidRPr="0098658A" w:rsidRDefault="00BD5643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2A71FA26" w14:textId="77777777" w:rsidR="00BD5643" w:rsidRPr="0098658A" w:rsidRDefault="00BD5643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</w:tr>
      <w:tr w:rsidR="00BD5643" w:rsidRPr="0098658A" w14:paraId="2561B27D" w14:textId="77777777" w:rsidTr="00146A9B">
        <w:trPr>
          <w:trHeight w:val="4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2C6EA456" w14:textId="77777777" w:rsidR="00BD5643" w:rsidRPr="0098658A" w:rsidRDefault="00BD5643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2BA342D9" w14:textId="77777777" w:rsidR="00BD5643" w:rsidRPr="0098658A" w:rsidRDefault="00BD5643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31483CE0" w14:textId="77777777" w:rsidR="00BD5643" w:rsidRPr="0098658A" w:rsidRDefault="00BD5643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3B542023" w14:textId="77777777" w:rsidR="00BD5643" w:rsidRPr="0098658A" w:rsidRDefault="00BD5643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</w:tr>
      <w:tr w:rsidR="00BD5643" w:rsidRPr="0098658A" w14:paraId="5284ED0B" w14:textId="77777777" w:rsidTr="00146A9B">
        <w:trPr>
          <w:trHeight w:val="4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30091BBC" w14:textId="77777777" w:rsidR="00BD5643" w:rsidRPr="0098658A" w:rsidRDefault="00BD5643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6879C938" w14:textId="77777777" w:rsidR="00BD5643" w:rsidRPr="0098658A" w:rsidRDefault="00BD5643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232965F4" w14:textId="77777777" w:rsidR="00BD5643" w:rsidRPr="0098658A" w:rsidRDefault="00BD5643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0638F7BE" w14:textId="77777777" w:rsidR="00BD5643" w:rsidRPr="0098658A" w:rsidRDefault="00BD5643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</w:tr>
    </w:tbl>
    <w:p w14:paraId="5086A19A" w14:textId="77777777" w:rsidR="00146A9B" w:rsidRPr="0098658A" w:rsidRDefault="00146A9B" w:rsidP="00146A9B">
      <w:pPr>
        <w:spacing w:line="280" w:lineRule="atLeast"/>
        <w:rPr>
          <w:rFonts w:ascii="Calibri" w:hAnsi="Calibri"/>
        </w:rPr>
      </w:pPr>
    </w:p>
    <w:p w14:paraId="57F26C48" w14:textId="77777777" w:rsidR="00146A9B" w:rsidRPr="001D5D2F" w:rsidRDefault="00153FEB" w:rsidP="00146A9B">
      <w:pPr>
        <w:rPr>
          <w:rFonts w:ascii="Calibri" w:hAnsi="Calibri"/>
        </w:rPr>
      </w:pPr>
      <w:r>
        <w:rPr>
          <w:rFonts w:ascii="Calibri" w:eastAsia="Verdana" w:hAnsi="Calibri" w:cs="Verdana"/>
        </w:rPr>
        <w:t>6</w:t>
      </w:r>
      <w:r w:rsidR="00146A9B">
        <w:rPr>
          <w:rFonts w:ascii="Calibri" w:eastAsia="Verdana" w:hAnsi="Calibri" w:cs="Verdana"/>
        </w:rPr>
        <w:t xml:space="preserve">. </w:t>
      </w:r>
      <w:r w:rsidR="00146A9B" w:rsidRPr="001D5D2F">
        <w:rPr>
          <w:rFonts w:ascii="Calibri" w:eastAsia="Verdana" w:hAnsi="Calibri" w:cs="Verdana"/>
        </w:rPr>
        <w:t xml:space="preserve">Please list any training </w:t>
      </w:r>
      <w:r w:rsidR="00146A9B">
        <w:rPr>
          <w:rFonts w:ascii="Calibri" w:eastAsia="Verdana" w:hAnsi="Calibri" w:cs="Verdana"/>
        </w:rPr>
        <w:t xml:space="preserve">or qualifications </w:t>
      </w:r>
      <w:r w:rsidR="00146A9B" w:rsidRPr="001D5D2F">
        <w:rPr>
          <w:rFonts w:ascii="Calibri" w:eastAsia="Verdana" w:hAnsi="Calibri" w:cs="Verdana"/>
        </w:rPr>
        <w:t xml:space="preserve">you have undertaken which you consider </w:t>
      </w:r>
      <w:r w:rsidR="00146A9B" w:rsidRPr="001D0057">
        <w:rPr>
          <w:rFonts w:ascii="Calibri" w:eastAsia="Verdana" w:hAnsi="Calibri" w:cs="Verdana"/>
          <w:b/>
        </w:rPr>
        <w:t>relevant</w:t>
      </w:r>
      <w:r w:rsidR="00146A9B" w:rsidRPr="001D5D2F">
        <w:rPr>
          <w:rFonts w:ascii="Calibri" w:eastAsia="Verdana" w:hAnsi="Calibri" w:cs="Verdana"/>
        </w:rPr>
        <w:t xml:space="preserve"> to the post, starting with the most recent.</w:t>
      </w:r>
    </w:p>
    <w:tbl>
      <w:tblPr>
        <w:tblW w:w="10915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5"/>
        <w:gridCol w:w="4316"/>
        <w:gridCol w:w="4344"/>
      </w:tblGrid>
      <w:tr w:rsidR="00146A9B" w:rsidRPr="0098658A" w14:paraId="10652F2E" w14:textId="77777777" w:rsidTr="72E54585">
        <w:trPr>
          <w:trHeight w:val="425"/>
        </w:trPr>
        <w:tc>
          <w:tcPr>
            <w:tcW w:w="2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0A30F01C" w14:textId="77777777" w:rsidR="00146A9B" w:rsidRPr="00146A9B" w:rsidRDefault="00146A9B" w:rsidP="00F04D73">
            <w:pPr>
              <w:spacing w:line="280" w:lineRule="atLeast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eastAsia="Verdana" w:hAnsi="Calibri" w:cs="Verdana"/>
                <w:b/>
                <w:color w:val="000000"/>
              </w:rPr>
              <w:t>Dates</w:t>
            </w:r>
          </w:p>
        </w:tc>
        <w:tc>
          <w:tcPr>
            <w:tcW w:w="43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12780F82" w14:textId="5B406A40" w:rsidR="00146A9B" w:rsidRPr="00146A9B" w:rsidRDefault="257EF7D4" w:rsidP="72E54585">
            <w:pPr>
              <w:spacing w:line="280" w:lineRule="atLeast"/>
            </w:pPr>
            <w:r w:rsidRPr="72E54585">
              <w:rPr>
                <w:rFonts w:ascii="Calibri" w:hAnsi="Calibri"/>
                <w:b/>
                <w:bCs/>
                <w:color w:val="000000" w:themeColor="text1"/>
              </w:rPr>
              <w:t>Organisation</w:t>
            </w:r>
          </w:p>
        </w:tc>
        <w:tc>
          <w:tcPr>
            <w:tcW w:w="43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22F79D95" w14:textId="77777777" w:rsidR="00146A9B" w:rsidRPr="00146A9B" w:rsidRDefault="00146A9B" w:rsidP="00F04D73">
            <w:pPr>
              <w:spacing w:line="280" w:lineRule="atLeast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eastAsia="Verdana" w:hAnsi="Calibri" w:cs="Verdana"/>
                <w:b/>
                <w:color w:val="000000"/>
              </w:rPr>
              <w:t>Training or Qualification</w:t>
            </w:r>
          </w:p>
        </w:tc>
      </w:tr>
      <w:tr w:rsidR="00146A9B" w:rsidRPr="0098658A" w14:paraId="25BC78CB" w14:textId="77777777" w:rsidTr="72E54585">
        <w:trPr>
          <w:trHeight w:val="425"/>
        </w:trPr>
        <w:tc>
          <w:tcPr>
            <w:tcW w:w="2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14CFA738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43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7D4EC8F6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43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5280795B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</w:tr>
      <w:tr w:rsidR="00146A9B" w:rsidRPr="0098658A" w14:paraId="628E3B6B" w14:textId="77777777" w:rsidTr="72E54585">
        <w:trPr>
          <w:trHeight w:val="425"/>
        </w:trPr>
        <w:tc>
          <w:tcPr>
            <w:tcW w:w="2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4A72CA54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43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30C8D667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43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23D5F7C0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</w:tr>
      <w:tr w:rsidR="00146A9B" w:rsidRPr="0098658A" w14:paraId="5E010B79" w14:textId="77777777" w:rsidTr="72E54585">
        <w:trPr>
          <w:trHeight w:val="425"/>
        </w:trPr>
        <w:tc>
          <w:tcPr>
            <w:tcW w:w="2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058A5A55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43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27B815EB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43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5C2DA432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</w:tr>
      <w:tr w:rsidR="00146A9B" w:rsidRPr="0098658A" w14:paraId="368AB97E" w14:textId="77777777" w:rsidTr="72E54585">
        <w:trPr>
          <w:trHeight w:val="425"/>
        </w:trPr>
        <w:tc>
          <w:tcPr>
            <w:tcW w:w="2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6921FDB7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43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580F50BD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43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5E9934C8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</w:tr>
    </w:tbl>
    <w:p w14:paraId="02FAF2A4" w14:textId="77777777" w:rsidR="00146A9B" w:rsidRPr="0098658A" w:rsidRDefault="00146A9B" w:rsidP="00146A9B">
      <w:pPr>
        <w:spacing w:line="280" w:lineRule="atLeast"/>
        <w:rPr>
          <w:rFonts w:ascii="Calibri" w:hAnsi="Calibri"/>
        </w:rPr>
      </w:pPr>
    </w:p>
    <w:p w14:paraId="703B2536" w14:textId="77777777" w:rsidR="00146A9B" w:rsidRPr="001D5D2F" w:rsidRDefault="00153FEB" w:rsidP="00146A9B">
      <w:pPr>
        <w:rPr>
          <w:rFonts w:ascii="Calibri" w:hAnsi="Calibri"/>
        </w:rPr>
      </w:pPr>
      <w:r>
        <w:rPr>
          <w:rFonts w:ascii="Calibri" w:eastAsia="Verdana" w:hAnsi="Calibri" w:cs="Verdana"/>
        </w:rPr>
        <w:t>7</w:t>
      </w:r>
      <w:r w:rsidR="00146A9B">
        <w:rPr>
          <w:rFonts w:ascii="Calibri" w:eastAsia="Verdana" w:hAnsi="Calibri" w:cs="Verdana"/>
        </w:rPr>
        <w:t xml:space="preserve">. </w:t>
      </w:r>
      <w:r w:rsidR="00146A9B" w:rsidRPr="001D5D2F">
        <w:rPr>
          <w:rFonts w:ascii="Calibri" w:eastAsia="Verdana" w:hAnsi="Calibri" w:cs="Verdana"/>
        </w:rPr>
        <w:t>Please list any relevant professional b</w:t>
      </w:r>
      <w:r w:rsidR="00146A9B">
        <w:rPr>
          <w:rFonts w:ascii="Calibri" w:eastAsia="Verdana" w:hAnsi="Calibri" w:cs="Verdana"/>
        </w:rPr>
        <w:t>odies of which you are a member.</w:t>
      </w:r>
    </w:p>
    <w:tbl>
      <w:tblPr>
        <w:tblW w:w="10915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4678"/>
        <w:gridCol w:w="2126"/>
      </w:tblGrid>
      <w:tr w:rsidR="00146A9B" w:rsidRPr="0098658A" w14:paraId="1F96774D" w14:textId="77777777" w:rsidTr="00146A9B">
        <w:trPr>
          <w:trHeight w:val="425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280F8C32" w14:textId="77777777" w:rsidR="00146A9B" w:rsidRPr="00146A9B" w:rsidRDefault="00146A9B" w:rsidP="00F04D73">
            <w:pPr>
              <w:spacing w:line="280" w:lineRule="atLeast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eastAsia="Verdana" w:hAnsi="Calibri" w:cs="Verdana"/>
                <w:b/>
                <w:color w:val="000000"/>
              </w:rPr>
              <w:t>Name of Body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77822337" w14:textId="77777777" w:rsidR="00146A9B" w:rsidRPr="00146A9B" w:rsidRDefault="00146A9B" w:rsidP="00F04D73">
            <w:pPr>
              <w:spacing w:line="280" w:lineRule="atLeast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Membership Status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568DF901" w14:textId="77777777" w:rsidR="00146A9B" w:rsidRPr="00146A9B" w:rsidRDefault="00146A9B" w:rsidP="00F04D73">
            <w:pPr>
              <w:spacing w:line="280" w:lineRule="atLeast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eastAsia="Verdana" w:hAnsi="Calibri" w:cs="Verdana"/>
                <w:b/>
                <w:color w:val="000000"/>
              </w:rPr>
              <w:t>Dates</w:t>
            </w:r>
          </w:p>
        </w:tc>
      </w:tr>
      <w:tr w:rsidR="00146A9B" w:rsidRPr="0098658A" w14:paraId="4D69787B" w14:textId="77777777" w:rsidTr="00146A9B">
        <w:trPr>
          <w:trHeight w:val="425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6A6B99F0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3CFD8BA4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65E2EB4B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</w:tr>
      <w:tr w:rsidR="00146A9B" w:rsidRPr="0098658A" w14:paraId="73CB7C77" w14:textId="77777777" w:rsidTr="00146A9B">
        <w:trPr>
          <w:trHeight w:val="425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623FF786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4B07BEA6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0329C086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</w:tr>
      <w:tr w:rsidR="00146A9B" w:rsidRPr="0098658A" w14:paraId="08FAB81E" w14:textId="77777777" w:rsidTr="00146A9B">
        <w:trPr>
          <w:trHeight w:val="425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6072CC61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2F178C6A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35729CEB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</w:tr>
      <w:tr w:rsidR="00146A9B" w:rsidRPr="0098658A" w14:paraId="66304CB1" w14:textId="77777777" w:rsidTr="00146A9B">
        <w:trPr>
          <w:trHeight w:val="425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15761B16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6EF9D9B4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</w:tcPr>
          <w:p w14:paraId="0221CFDF" w14:textId="77777777" w:rsidR="00146A9B" w:rsidRPr="0098658A" w:rsidRDefault="00146A9B" w:rsidP="00F04D73">
            <w:pPr>
              <w:spacing w:line="280" w:lineRule="atLeast"/>
              <w:rPr>
                <w:rFonts w:ascii="Calibri" w:hAnsi="Calibri"/>
                <w:color w:val="000000"/>
              </w:rPr>
            </w:pPr>
          </w:p>
        </w:tc>
      </w:tr>
    </w:tbl>
    <w:p w14:paraId="65FB025C" w14:textId="77777777" w:rsidR="00D1477A" w:rsidRPr="0098658A" w:rsidRDefault="00D1477A" w:rsidP="00071916">
      <w:pPr>
        <w:spacing w:line="280" w:lineRule="atLeast"/>
        <w:rPr>
          <w:rFonts w:ascii="Calibri" w:hAnsi="Calibri"/>
        </w:rPr>
      </w:pPr>
    </w:p>
    <w:p w14:paraId="69966F04" w14:textId="7A786337" w:rsidR="00D1477A" w:rsidRDefault="00D1477A" w:rsidP="2B9236A0">
      <w:pPr>
        <w:spacing w:line="280" w:lineRule="atLeast"/>
        <w:rPr>
          <w:rFonts w:ascii="Calibri" w:eastAsia="Verdana" w:hAnsi="Calibri" w:cs="Verdana"/>
        </w:rPr>
      </w:pPr>
      <w:r w:rsidRPr="2B9236A0">
        <w:rPr>
          <w:rFonts w:ascii="Calibri" w:eastAsia="Verdana" w:hAnsi="Calibri" w:cs="Verdana"/>
          <w:b/>
          <w:bCs/>
        </w:rPr>
        <w:lastRenderedPageBreak/>
        <w:t xml:space="preserve">Please return your </w:t>
      </w:r>
      <w:r w:rsidR="00AA3700" w:rsidRPr="2B9236A0">
        <w:rPr>
          <w:rFonts w:ascii="Calibri" w:eastAsia="Verdana" w:hAnsi="Calibri" w:cs="Verdana"/>
          <w:b/>
          <w:bCs/>
        </w:rPr>
        <w:t xml:space="preserve">completed </w:t>
      </w:r>
      <w:r w:rsidR="005556C2" w:rsidRPr="2B9236A0">
        <w:rPr>
          <w:rFonts w:ascii="Calibri" w:eastAsia="Verdana" w:hAnsi="Calibri" w:cs="Verdana"/>
          <w:b/>
          <w:bCs/>
        </w:rPr>
        <w:t>Personal Details F</w:t>
      </w:r>
      <w:r w:rsidR="00D04F96" w:rsidRPr="2B9236A0">
        <w:rPr>
          <w:rFonts w:ascii="Calibri" w:eastAsia="Verdana" w:hAnsi="Calibri" w:cs="Verdana"/>
          <w:b/>
          <w:bCs/>
        </w:rPr>
        <w:t>orm</w:t>
      </w:r>
      <w:r w:rsidR="004E14EC" w:rsidRPr="2B9236A0">
        <w:rPr>
          <w:rFonts w:ascii="Calibri" w:eastAsia="Verdana" w:hAnsi="Calibri" w:cs="Verdana"/>
          <w:b/>
          <w:bCs/>
        </w:rPr>
        <w:t xml:space="preserve"> and</w:t>
      </w:r>
      <w:r w:rsidR="00D04F96" w:rsidRPr="2B9236A0">
        <w:rPr>
          <w:rFonts w:ascii="Calibri" w:eastAsia="Verdana" w:hAnsi="Calibri" w:cs="Verdana"/>
          <w:b/>
          <w:bCs/>
        </w:rPr>
        <w:t xml:space="preserve"> </w:t>
      </w:r>
      <w:r w:rsidR="005556C2" w:rsidRPr="2B9236A0">
        <w:rPr>
          <w:rFonts w:ascii="Calibri" w:eastAsia="Verdana" w:hAnsi="Calibri" w:cs="Verdana"/>
          <w:b/>
          <w:bCs/>
        </w:rPr>
        <w:t>Application F</w:t>
      </w:r>
      <w:r w:rsidR="00AA3700" w:rsidRPr="2B9236A0">
        <w:rPr>
          <w:rFonts w:ascii="Calibri" w:eastAsia="Verdana" w:hAnsi="Calibri" w:cs="Verdana"/>
          <w:b/>
          <w:bCs/>
        </w:rPr>
        <w:t>orm</w:t>
      </w:r>
      <w:r w:rsidR="004E14EC" w:rsidRPr="2B9236A0">
        <w:rPr>
          <w:rFonts w:ascii="Calibri" w:eastAsia="Verdana" w:hAnsi="Calibri" w:cs="Verdana"/>
          <w:b/>
          <w:bCs/>
        </w:rPr>
        <w:t xml:space="preserve"> </w:t>
      </w:r>
      <w:r w:rsidRPr="2B9236A0">
        <w:rPr>
          <w:rFonts w:ascii="Calibri" w:eastAsia="Verdana" w:hAnsi="Calibri" w:cs="Verdana"/>
          <w:b/>
          <w:bCs/>
        </w:rPr>
        <w:t xml:space="preserve">as </w:t>
      </w:r>
      <w:r w:rsidR="00AA3700" w:rsidRPr="2B9236A0">
        <w:rPr>
          <w:rFonts w:ascii="Calibri" w:eastAsia="Verdana" w:hAnsi="Calibri" w:cs="Verdana"/>
          <w:b/>
          <w:bCs/>
        </w:rPr>
        <w:t xml:space="preserve">separate </w:t>
      </w:r>
      <w:r w:rsidRPr="2B9236A0">
        <w:rPr>
          <w:rFonts w:ascii="Calibri" w:eastAsia="Verdana" w:hAnsi="Calibri" w:cs="Verdana"/>
          <w:b/>
          <w:bCs/>
        </w:rPr>
        <w:t xml:space="preserve">attachments to </w:t>
      </w:r>
      <w:hyperlink r:id="rId11">
        <w:r w:rsidR="005556C2" w:rsidRPr="2B9236A0">
          <w:rPr>
            <w:rStyle w:val="Hyperlink"/>
            <w:rFonts w:ascii="Calibri" w:eastAsia="Verdana" w:hAnsi="Calibri" w:cs="Verdana"/>
            <w:b/>
            <w:bCs/>
          </w:rPr>
          <w:t>jobs@openairtheatre.com</w:t>
        </w:r>
      </w:hyperlink>
      <w:r w:rsidR="005556C2" w:rsidRPr="2B9236A0">
        <w:rPr>
          <w:rFonts w:ascii="Calibri" w:eastAsia="Verdana" w:hAnsi="Calibri" w:cs="Verdana"/>
          <w:b/>
          <w:bCs/>
        </w:rPr>
        <w:t xml:space="preserve"> by the deadline stated in the Recruitment Pack. </w:t>
      </w:r>
      <w:r w:rsidR="005556C2" w:rsidRPr="2B9236A0">
        <w:rPr>
          <w:rFonts w:ascii="Calibri" w:eastAsia="Verdana" w:hAnsi="Calibri" w:cs="Verdana"/>
        </w:rPr>
        <w:t>Alternatively, you can post these forms to Job Applications, Stage Door Gate, Open Air Theatre, Inner Circle, Regent’s Park, London, NW1 4NU. Please note that late applications will not be accepted.</w:t>
      </w:r>
    </w:p>
    <w:p w14:paraId="4B2DE65C" w14:textId="77777777" w:rsidR="005556C2" w:rsidRDefault="005556C2" w:rsidP="005556C2">
      <w:pPr>
        <w:spacing w:line="280" w:lineRule="atLeast"/>
        <w:rPr>
          <w:rFonts w:ascii="Calibri" w:eastAsia="Verdana" w:hAnsi="Calibri" w:cs="Verdana"/>
        </w:rPr>
      </w:pPr>
    </w:p>
    <w:p w14:paraId="3AEB4591" w14:textId="0228B336" w:rsidR="005556C2" w:rsidRPr="009E402D" w:rsidRDefault="005556C2" w:rsidP="005556C2">
      <w:pPr>
        <w:spacing w:line="280" w:lineRule="atLeast"/>
        <w:rPr>
          <w:rFonts w:asciiTheme="minorHAnsi" w:eastAsia="Verdana" w:hAnsiTheme="minorHAnsi" w:cstheme="minorHAnsi"/>
        </w:rPr>
      </w:pPr>
      <w:r>
        <w:rPr>
          <w:rFonts w:ascii="Calibri" w:eastAsia="Verdana" w:hAnsi="Calibri" w:cs="Verdana"/>
        </w:rPr>
        <w:t xml:space="preserve">The </w:t>
      </w:r>
      <w:r w:rsidR="00DA1EB5">
        <w:rPr>
          <w:rFonts w:ascii="Calibri" w:eastAsia="Verdana" w:hAnsi="Calibri" w:cs="Verdana"/>
        </w:rPr>
        <w:t xml:space="preserve">Personal Details </w:t>
      </w:r>
      <w:r w:rsidR="00DA1EB5" w:rsidRPr="009E402D">
        <w:rPr>
          <w:rFonts w:asciiTheme="minorHAnsi" w:eastAsia="Verdana" w:hAnsiTheme="minorHAnsi" w:cstheme="minorHAnsi"/>
        </w:rPr>
        <w:t>Form</w:t>
      </w:r>
      <w:r w:rsidRPr="009E402D">
        <w:rPr>
          <w:rFonts w:asciiTheme="minorHAnsi" w:eastAsia="Verdana" w:hAnsiTheme="minorHAnsi" w:cstheme="minorHAnsi"/>
        </w:rPr>
        <w:t xml:space="preserve"> can be found at </w:t>
      </w:r>
      <w:hyperlink r:id="rId12" w:history="1">
        <w:r w:rsidRPr="009E402D">
          <w:rPr>
            <w:rStyle w:val="Hyperlink"/>
            <w:rFonts w:asciiTheme="minorHAnsi" w:eastAsia="Verdana" w:hAnsiTheme="minorHAnsi" w:cstheme="minorHAnsi"/>
          </w:rPr>
          <w:t>www.openairtheatre.com/jobs</w:t>
        </w:r>
      </w:hyperlink>
      <w:r w:rsidRPr="009E402D">
        <w:rPr>
          <w:rFonts w:asciiTheme="minorHAnsi" w:eastAsia="Verdana" w:hAnsiTheme="minorHAnsi" w:cstheme="minorHAnsi"/>
        </w:rPr>
        <w:t>.</w:t>
      </w:r>
    </w:p>
    <w:p w14:paraId="5403C712" w14:textId="51EB3318" w:rsidR="00243C36" w:rsidRPr="009E402D" w:rsidRDefault="00243C36" w:rsidP="005556C2">
      <w:pPr>
        <w:spacing w:line="280" w:lineRule="atLeast"/>
        <w:rPr>
          <w:rFonts w:asciiTheme="minorHAnsi" w:hAnsiTheme="minorHAnsi" w:cstheme="minorHAnsi"/>
        </w:rPr>
      </w:pPr>
      <w:r w:rsidRPr="009E402D">
        <w:rPr>
          <w:rFonts w:asciiTheme="minorHAnsi" w:eastAsia="Verdana" w:hAnsiTheme="minorHAnsi" w:cstheme="minorHAnsi"/>
        </w:rPr>
        <w:t xml:space="preserve">Please also complete our Equal </w:t>
      </w:r>
      <w:r w:rsidR="009E402D" w:rsidRPr="009E402D">
        <w:rPr>
          <w:rFonts w:asciiTheme="minorHAnsi" w:eastAsia="Verdana" w:hAnsiTheme="minorHAnsi" w:cstheme="minorHAnsi"/>
        </w:rPr>
        <w:t>Opportunities</w:t>
      </w:r>
      <w:r w:rsidR="00B42FB3" w:rsidRPr="009E402D">
        <w:rPr>
          <w:rFonts w:asciiTheme="minorHAnsi" w:eastAsia="Verdana" w:hAnsiTheme="minorHAnsi" w:cstheme="minorHAnsi"/>
        </w:rPr>
        <w:t xml:space="preserve"> Data Collection Form </w:t>
      </w:r>
      <w:r w:rsidR="009E402D" w:rsidRPr="009E402D">
        <w:rPr>
          <w:rFonts w:asciiTheme="minorHAnsi" w:eastAsia="Verdana" w:hAnsiTheme="minorHAnsi" w:cstheme="minorHAnsi"/>
        </w:rPr>
        <w:t xml:space="preserve">here: </w:t>
      </w:r>
      <w:hyperlink r:id="rId13" w:tooltip="https://www.surveymonkey.com/r/7GCJSSZ" w:history="1">
        <w:r w:rsidR="000F60B5" w:rsidRPr="000F60B5">
          <w:rPr>
            <w:rStyle w:val="Hyperlink"/>
          </w:rPr>
          <w:t>https://www.surveymonkey.com/r/7GCJSSZ</w:t>
        </w:r>
      </w:hyperlink>
      <w:r w:rsidR="009E402D" w:rsidRPr="009E402D">
        <w:rPr>
          <w:rFonts w:asciiTheme="minorHAnsi" w:hAnsiTheme="minorHAnsi" w:cstheme="minorHAnsi"/>
        </w:rPr>
        <w:t>.</w:t>
      </w:r>
    </w:p>
    <w:sectPr w:rsidR="00243C36" w:rsidRPr="009E402D" w:rsidSect="003C5AE1">
      <w:headerReference w:type="default" r:id="rId14"/>
      <w:footerReference w:type="even" r:id="rId15"/>
      <w:footerReference w:type="default" r:id="rId16"/>
      <w:footerReference w:type="first" r:id="rId17"/>
      <w:pgSz w:w="11906" w:h="16838" w:code="9"/>
      <w:pgMar w:top="567" w:right="567" w:bottom="567" w:left="567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615B2" w14:textId="77777777" w:rsidR="00D66A36" w:rsidRDefault="00D66A36">
      <w:r>
        <w:separator/>
      </w:r>
    </w:p>
  </w:endnote>
  <w:endnote w:type="continuationSeparator" w:id="0">
    <w:p w14:paraId="6A96B41F" w14:textId="77777777" w:rsidR="00D66A36" w:rsidRDefault="00D66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6A6B6" w14:textId="77777777" w:rsidR="00E51D1E" w:rsidRDefault="00E51D1E">
    <w:pPr>
      <w:pStyle w:val="Footer"/>
    </w:pPr>
  </w:p>
  <w:p w14:paraId="6A069511" w14:textId="066F6D30" w:rsidR="00E51D1E" w:rsidRPr="00E51D1E" w:rsidRDefault="00E51D1E" w:rsidP="00E51D1E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DOCPROPERTY "WSFooter"  \* MERGEFORMAT </w:instrText>
    </w:r>
    <w:r>
      <w:rPr>
        <w:sz w:val="16"/>
      </w:rPr>
      <w:fldChar w:fldCharType="separate"/>
    </w:r>
    <w:r w:rsidR="002A56D1">
      <w:rPr>
        <w:b/>
        <w:bCs/>
        <w:sz w:val="16"/>
      </w:rPr>
      <w:t>Error! Unknown document property name.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08E0A" w14:textId="77777777" w:rsidR="00E51D1E" w:rsidRPr="004036EF" w:rsidRDefault="0052685E" w:rsidP="00AA3700">
    <w:pPr>
      <w:pStyle w:val="Footer"/>
      <w:jc w:val="center"/>
      <w:rPr>
        <w:rFonts w:ascii="Calibri" w:hAnsi="Calibri" w:cs="Calibri"/>
        <w:sz w:val="20"/>
        <w:szCs w:val="20"/>
      </w:rPr>
    </w:pPr>
    <w:r w:rsidRPr="004036EF">
      <w:rPr>
        <w:rFonts w:ascii="Calibri" w:hAnsi="Calibri" w:cs="Calibri"/>
        <w:sz w:val="20"/>
        <w:szCs w:val="20"/>
      </w:rPr>
      <w:fldChar w:fldCharType="begin"/>
    </w:r>
    <w:r w:rsidRPr="004036EF">
      <w:rPr>
        <w:rFonts w:ascii="Calibri" w:hAnsi="Calibri" w:cs="Calibri"/>
        <w:sz w:val="20"/>
        <w:szCs w:val="20"/>
      </w:rPr>
      <w:instrText xml:space="preserve"> PAGE   \* MERGEFORMAT </w:instrText>
    </w:r>
    <w:r w:rsidRPr="004036EF">
      <w:rPr>
        <w:rFonts w:ascii="Calibri" w:hAnsi="Calibri" w:cs="Calibri"/>
        <w:sz w:val="20"/>
        <w:szCs w:val="20"/>
      </w:rPr>
      <w:fldChar w:fldCharType="separate"/>
    </w:r>
    <w:r w:rsidR="00153FEB">
      <w:rPr>
        <w:rFonts w:ascii="Calibri" w:hAnsi="Calibri" w:cs="Calibri"/>
        <w:noProof/>
        <w:sz w:val="20"/>
        <w:szCs w:val="20"/>
      </w:rPr>
      <w:t>2</w:t>
    </w:r>
    <w:r w:rsidRPr="004036EF">
      <w:rPr>
        <w:rFonts w:ascii="Calibri" w:hAnsi="Calibri" w:cs="Calibri"/>
        <w:noProof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51D89" w14:textId="77777777" w:rsidR="00E51D1E" w:rsidRDefault="00E51D1E">
    <w:pPr>
      <w:pStyle w:val="Footer"/>
    </w:pPr>
  </w:p>
  <w:p w14:paraId="56BB085B" w14:textId="71EE2DE3" w:rsidR="00E51D1E" w:rsidRPr="00E51D1E" w:rsidRDefault="00E51D1E" w:rsidP="00E51D1E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DOCPROPERTY "WSFooter"  \* MERGEFORMAT </w:instrText>
    </w:r>
    <w:r>
      <w:rPr>
        <w:sz w:val="16"/>
      </w:rPr>
      <w:fldChar w:fldCharType="separate"/>
    </w:r>
    <w:r w:rsidR="002A56D1">
      <w:rPr>
        <w:b/>
        <w:bCs/>
        <w:sz w:val="16"/>
      </w:rPr>
      <w:t>Error! Unknown document property name.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53E70" w14:textId="77777777" w:rsidR="00D66A36" w:rsidRDefault="00D66A36">
      <w:r>
        <w:separator/>
      </w:r>
    </w:p>
  </w:footnote>
  <w:footnote w:type="continuationSeparator" w:id="0">
    <w:p w14:paraId="737877D1" w14:textId="77777777" w:rsidR="00D66A36" w:rsidRDefault="00D66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3C9DA" w14:textId="566BECD1" w:rsidR="00F3148A" w:rsidRPr="004036EF" w:rsidRDefault="1E53E0B9" w:rsidP="1E53E0B9">
    <w:pPr>
      <w:jc w:val="right"/>
    </w:pPr>
    <w:r>
      <w:rPr>
        <w:noProof/>
      </w:rPr>
      <w:drawing>
        <wp:inline distT="0" distB="0" distL="0" distR="0" wp14:anchorId="63CEDE95" wp14:editId="6E078C32">
          <wp:extent cx="675689" cy="828675"/>
          <wp:effectExtent l="0" t="0" r="0" b="0"/>
          <wp:docPr id="37579756" name="Picture 375797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689" cy="828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4370DB" w14:textId="77777777" w:rsidR="00703516" w:rsidRPr="004036EF" w:rsidRDefault="003614C4" w:rsidP="00703516">
    <w:pPr>
      <w:pStyle w:val="Header"/>
      <w:rPr>
        <w:rFonts w:ascii="Calibri" w:hAnsi="Calibri" w:cs="Calibri"/>
        <w:b/>
        <w:sz w:val="32"/>
        <w:szCs w:val="32"/>
      </w:rPr>
    </w:pPr>
    <w:r w:rsidRPr="004036EF">
      <w:rPr>
        <w:rFonts w:ascii="Calibri" w:hAnsi="Calibri" w:cs="Calibri"/>
        <w:b/>
        <w:sz w:val="32"/>
        <w:szCs w:val="32"/>
      </w:rPr>
      <w:t>Application</w:t>
    </w:r>
    <w:r w:rsidR="00703516" w:rsidRPr="004036EF">
      <w:rPr>
        <w:rFonts w:ascii="Calibri" w:hAnsi="Calibri" w:cs="Calibri"/>
        <w:b/>
        <w:sz w:val="32"/>
        <w:szCs w:val="32"/>
      </w:rPr>
      <w:t xml:space="preserve"> Form</w:t>
    </w:r>
  </w:p>
  <w:p w14:paraId="714D7864" w14:textId="77777777" w:rsidR="00703516" w:rsidRPr="004036EF" w:rsidRDefault="00703516" w:rsidP="00703516">
    <w:pPr>
      <w:pStyle w:val="Header"/>
      <w:rPr>
        <w:rFonts w:ascii="Calibri" w:hAnsi="Calibri" w:cs="Calibri"/>
        <w:b/>
      </w:rPr>
    </w:pPr>
    <w:r w:rsidRPr="004036EF">
      <w:rPr>
        <w:rFonts w:ascii="Calibri" w:hAnsi="Calibri" w:cs="Calibri"/>
        <w:b/>
      </w:rPr>
      <w:t>CONFIDENTIAL</w:t>
    </w:r>
  </w:p>
  <w:p w14:paraId="441097D4" w14:textId="77777777" w:rsidR="00703516" w:rsidRPr="00703516" w:rsidRDefault="00703516" w:rsidP="007035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D1E"/>
    <w:rsid w:val="00011644"/>
    <w:rsid w:val="000421BA"/>
    <w:rsid w:val="00071916"/>
    <w:rsid w:val="000F60B5"/>
    <w:rsid w:val="00146A9B"/>
    <w:rsid w:val="00153FEB"/>
    <w:rsid w:val="00165218"/>
    <w:rsid w:val="00187E8A"/>
    <w:rsid w:val="00243C36"/>
    <w:rsid w:val="00247DF1"/>
    <w:rsid w:val="00285F93"/>
    <w:rsid w:val="002A56D1"/>
    <w:rsid w:val="002A63D4"/>
    <w:rsid w:val="002F0095"/>
    <w:rsid w:val="003614C4"/>
    <w:rsid w:val="003670CB"/>
    <w:rsid w:val="00385505"/>
    <w:rsid w:val="003868F7"/>
    <w:rsid w:val="003C5AE1"/>
    <w:rsid w:val="004036EF"/>
    <w:rsid w:val="00417F07"/>
    <w:rsid w:val="004C1858"/>
    <w:rsid w:val="004E14EC"/>
    <w:rsid w:val="004E6AE3"/>
    <w:rsid w:val="0052685E"/>
    <w:rsid w:val="00541402"/>
    <w:rsid w:val="005556C2"/>
    <w:rsid w:val="005D2C16"/>
    <w:rsid w:val="005E52F8"/>
    <w:rsid w:val="00640A59"/>
    <w:rsid w:val="00660C84"/>
    <w:rsid w:val="006B57A4"/>
    <w:rsid w:val="006E22F6"/>
    <w:rsid w:val="00703516"/>
    <w:rsid w:val="007D3AE2"/>
    <w:rsid w:val="0086277A"/>
    <w:rsid w:val="0098658A"/>
    <w:rsid w:val="009B01DA"/>
    <w:rsid w:val="009B0343"/>
    <w:rsid w:val="009E402D"/>
    <w:rsid w:val="00A05D91"/>
    <w:rsid w:val="00A475CE"/>
    <w:rsid w:val="00A6360C"/>
    <w:rsid w:val="00AA3700"/>
    <w:rsid w:val="00AA78C5"/>
    <w:rsid w:val="00AC2C6B"/>
    <w:rsid w:val="00B03D68"/>
    <w:rsid w:val="00B07271"/>
    <w:rsid w:val="00B42FB3"/>
    <w:rsid w:val="00B50280"/>
    <w:rsid w:val="00B52C1B"/>
    <w:rsid w:val="00BD5643"/>
    <w:rsid w:val="00BF5BE0"/>
    <w:rsid w:val="00C17E6B"/>
    <w:rsid w:val="00C20877"/>
    <w:rsid w:val="00C537C7"/>
    <w:rsid w:val="00C931E5"/>
    <w:rsid w:val="00C958EB"/>
    <w:rsid w:val="00C95975"/>
    <w:rsid w:val="00CC1997"/>
    <w:rsid w:val="00D01782"/>
    <w:rsid w:val="00D04F96"/>
    <w:rsid w:val="00D1477A"/>
    <w:rsid w:val="00D66A36"/>
    <w:rsid w:val="00D82DD5"/>
    <w:rsid w:val="00DA1EB5"/>
    <w:rsid w:val="00DD16B9"/>
    <w:rsid w:val="00E4412A"/>
    <w:rsid w:val="00E51D1E"/>
    <w:rsid w:val="00EC4A77"/>
    <w:rsid w:val="00F04D73"/>
    <w:rsid w:val="00F211B9"/>
    <w:rsid w:val="00F30D0D"/>
    <w:rsid w:val="00F3148A"/>
    <w:rsid w:val="00FA47A4"/>
    <w:rsid w:val="00FA7D88"/>
    <w:rsid w:val="00FF30E9"/>
    <w:rsid w:val="00FF5050"/>
    <w:rsid w:val="1E53E0B9"/>
    <w:rsid w:val="257EF7D4"/>
    <w:rsid w:val="2B9236A0"/>
    <w:rsid w:val="30A3FB77"/>
    <w:rsid w:val="5389AB1D"/>
    <w:rsid w:val="72E54585"/>
    <w:rsid w:val="7CA4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73F9E8"/>
  <w15:chartTrackingRefBased/>
  <w15:docId w15:val="{1EF5FA2F-AE85-43FC-821C-9FF1CA77B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1D1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51D1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51D1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51D1E"/>
    <w:rPr>
      <w:sz w:val="24"/>
      <w:szCs w:val="24"/>
    </w:rPr>
  </w:style>
  <w:style w:type="paragraph" w:styleId="BodyText">
    <w:name w:val="Body Text"/>
    <w:basedOn w:val="Normal"/>
    <w:link w:val="BodyTextChar"/>
    <w:unhideWhenUsed/>
    <w:rsid w:val="00A475CE"/>
    <w:pPr>
      <w:spacing w:after="240"/>
      <w:jc w:val="both"/>
    </w:pPr>
    <w:rPr>
      <w:rFonts w:ascii="Calibri" w:eastAsia="Calibri" w:hAnsi="Calibri"/>
      <w:sz w:val="21"/>
      <w:szCs w:val="22"/>
      <w:lang w:eastAsia="en-US"/>
    </w:rPr>
  </w:style>
  <w:style w:type="character" w:customStyle="1" w:styleId="BodyTextChar">
    <w:name w:val="Body Text Char"/>
    <w:link w:val="BodyText"/>
    <w:rsid w:val="00A475CE"/>
    <w:rPr>
      <w:rFonts w:ascii="Calibri" w:eastAsia="Calibri" w:hAnsi="Calibri"/>
      <w:sz w:val="21"/>
      <w:szCs w:val="22"/>
      <w:lang w:eastAsia="en-US"/>
    </w:rPr>
  </w:style>
  <w:style w:type="paragraph" w:customStyle="1" w:styleId="paragraph">
    <w:name w:val="paragraph"/>
    <w:basedOn w:val="Normal"/>
    <w:uiPriority w:val="99"/>
    <w:rsid w:val="002A63D4"/>
    <w:pPr>
      <w:spacing w:before="100" w:beforeAutospacing="1" w:after="100" w:afterAutospacing="1"/>
    </w:pPr>
    <w:rPr>
      <w:rFonts w:eastAsia="Calibri"/>
    </w:rPr>
  </w:style>
  <w:style w:type="character" w:customStyle="1" w:styleId="eop">
    <w:name w:val="eop"/>
    <w:rsid w:val="002A63D4"/>
  </w:style>
  <w:style w:type="character" w:customStyle="1" w:styleId="normaltextrun">
    <w:name w:val="normaltextrun"/>
    <w:rsid w:val="002A63D4"/>
  </w:style>
  <w:style w:type="character" w:styleId="Hyperlink">
    <w:name w:val="Hyperlink"/>
    <w:uiPriority w:val="99"/>
    <w:unhideWhenUsed/>
    <w:rsid w:val="00703516"/>
    <w:rPr>
      <w:color w:val="0563C1"/>
      <w:u w:val="single"/>
    </w:rPr>
  </w:style>
  <w:style w:type="table" w:styleId="TableGrid">
    <w:name w:val="Table Grid"/>
    <w:basedOn w:val="TableNormal"/>
    <w:uiPriority w:val="99"/>
    <w:rsid w:val="00F314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F60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6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urveymonkey.com/r/7GCJSS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openairtheatre.com/jobs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obs@openairtheatre.com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jobs@openairtheatre.com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1bce10-5bcd-4d83-8ba4-771317dab8b9" xsi:nil="true"/>
    <lcf76f155ced4ddcb4097134ff3c332f xmlns="d801728b-63f0-4b02-a6e2-0157b85a9734">
      <Terms xmlns="http://schemas.microsoft.com/office/infopath/2007/PartnerControls"/>
    </lcf76f155ced4ddcb4097134ff3c332f>
    <_dlc_DocId xmlns="931bce10-5bcd-4d83-8ba4-771317dab8b9">V4NYPEMES7XQ-41302979-389464</_dlc_DocId>
    <_dlc_DocIdUrl xmlns="931bce10-5bcd-4d83-8ba4-771317dab8b9">
      <Url>https://openairtheatre.sharepoint.com/sites/Documents/_layouts/15/DocIdRedir.aspx?ID=V4NYPEMES7XQ-41302979-389464</Url>
      <Description>V4NYPEMES7XQ-41302979-389464</Description>
    </_dlc_DocIdUrl>
    <IconOverlay xmlns="http://schemas.microsoft.com/sharepoint/v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A113DBA5D4045AE0AF04C3BD568C1" ma:contentTypeVersion="17" ma:contentTypeDescription="Create a new document." ma:contentTypeScope="" ma:versionID="d13945b1c2afc283f1928108e7e55b5b">
  <xsd:schema xmlns:xsd="http://www.w3.org/2001/XMLSchema" xmlns:xs="http://www.w3.org/2001/XMLSchema" xmlns:p="http://schemas.microsoft.com/office/2006/metadata/properties" xmlns:ns2="931bce10-5bcd-4d83-8ba4-771317dab8b9" xmlns:ns3="d801728b-63f0-4b02-a6e2-0157b85a9734" xmlns:ns4="http://schemas.microsoft.com/sharepoint/v4" targetNamespace="http://schemas.microsoft.com/office/2006/metadata/properties" ma:root="true" ma:fieldsID="05e262e76019119b308388c69ddba428" ns2:_="" ns3:_="" ns4:_="">
    <xsd:import namespace="931bce10-5bcd-4d83-8ba4-771317dab8b9"/>
    <xsd:import namespace="d801728b-63f0-4b02-a6e2-0157b85a9734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4:IconOverlay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1bce10-5bcd-4d83-8ba4-771317dab8b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d5508a53-eee9-4a72-96a1-1905499c6871}" ma:internalName="TaxCatchAll" ma:showField="CatchAllData" ma:web="931bce10-5bcd-4d83-8ba4-771317dab8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1728b-63f0-4b02-a6e2-0157b85a97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e9b1e03-28fb-4ec6-accf-dde130c01a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DD8B521-D9E3-4E9F-AB69-C70580A5A0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D33452-6D04-48A1-A232-5E573364807E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931bce10-5bcd-4d83-8ba4-771317dab8b9"/>
    <ds:schemaRef ds:uri="http://schemas.microsoft.com/sharepoint/v4"/>
    <ds:schemaRef ds:uri="d801728b-63f0-4b02-a6e2-0157b85a9734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92F73DE-BBA7-489D-BD8F-A4872EFEC1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1bce10-5bcd-4d83-8ba4-771317dab8b9"/>
    <ds:schemaRef ds:uri="d801728b-63f0-4b02-a6e2-0157b85a9734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FE0CBD-8B6A-4E37-A119-DD2D1BF3F25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Links>
    <vt:vector size="24" baseType="variant">
      <vt:variant>
        <vt:i4>7209085</vt:i4>
      </vt:variant>
      <vt:variant>
        <vt:i4>9</vt:i4>
      </vt:variant>
      <vt:variant>
        <vt:i4>0</vt:i4>
      </vt:variant>
      <vt:variant>
        <vt:i4>5</vt:i4>
      </vt:variant>
      <vt:variant>
        <vt:lpwstr>https://www.surveymonkey.com/r/7GCJSSZ</vt:lpwstr>
      </vt:variant>
      <vt:variant>
        <vt:lpwstr/>
      </vt:variant>
      <vt:variant>
        <vt:i4>3866657</vt:i4>
      </vt:variant>
      <vt:variant>
        <vt:i4>6</vt:i4>
      </vt:variant>
      <vt:variant>
        <vt:i4>0</vt:i4>
      </vt:variant>
      <vt:variant>
        <vt:i4>5</vt:i4>
      </vt:variant>
      <vt:variant>
        <vt:lpwstr>http://www.openairtheatre.com/jobs</vt:lpwstr>
      </vt:variant>
      <vt:variant>
        <vt:lpwstr/>
      </vt:variant>
      <vt:variant>
        <vt:i4>5439605</vt:i4>
      </vt:variant>
      <vt:variant>
        <vt:i4>3</vt:i4>
      </vt:variant>
      <vt:variant>
        <vt:i4>0</vt:i4>
      </vt:variant>
      <vt:variant>
        <vt:i4>5</vt:i4>
      </vt:variant>
      <vt:variant>
        <vt:lpwstr>mailto:jobs@openairtheatre.com</vt:lpwstr>
      </vt:variant>
      <vt:variant>
        <vt:lpwstr/>
      </vt:variant>
      <vt:variant>
        <vt:i4>5439605</vt:i4>
      </vt:variant>
      <vt:variant>
        <vt:i4>0</vt:i4>
      </vt:variant>
      <vt:variant>
        <vt:i4>0</vt:i4>
      </vt:variant>
      <vt:variant>
        <vt:i4>5</vt:i4>
      </vt:variant>
      <vt:variant>
        <vt:lpwstr>mailto:jobs@openairtheatre.com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Margo Lebioda</cp:lastModifiedBy>
  <cp:revision>14</cp:revision>
  <cp:lastPrinted>2026-02-20T13:09:00Z</cp:lastPrinted>
  <dcterms:created xsi:type="dcterms:W3CDTF">2025-01-09T19:42:00Z</dcterms:created>
  <dcterms:modified xsi:type="dcterms:W3CDTF">2026-02-20T13:09:00Z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0x010100137A113DBA5D4045AE0AF04C3BD568C1</vt:lpwstr>
  </property>
  <property fmtid="{D5CDD505-2E9C-101B-9397-08002B2CF9AE}" pid="3" name="_dlc_DocIdItemGuid">
    <vt:lpwstr>f9bd1a23-79c2-4807-8bb2-1033f402eeff</vt:lpwstr>
  </property>
  <property fmtid="{D5CDD505-2E9C-101B-9397-08002B2CF9AE}" pid="4" name="MediaServiceImageTags">
    <vt:lpwstr/>
  </property>
</Properties>
</file>